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0C1" w:rsidRDefault="00134278">
      <w:pPr>
        <w:pStyle w:val="aff6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武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 xml:space="preserve"> 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汉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 xml:space="preserve"> 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工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 xml:space="preserve"> 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商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 xml:space="preserve"> 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学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 xml:space="preserve"> </w:t>
      </w: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院</w:t>
      </w:r>
    </w:p>
    <w:p w:rsidR="009710C1" w:rsidRDefault="00134278">
      <w:pPr>
        <w:pStyle w:val="aff6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9710C1" w:rsidRDefault="00134278">
      <w:pPr>
        <w:pStyle w:val="aff6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>
            <wp:extent cx="4264025" cy="4010025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1080" cy="401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0C1" w:rsidRDefault="00134278">
      <w:pPr>
        <w:pStyle w:val="aff6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9710C1" w:rsidRDefault="00134278">
      <w:pPr>
        <w:pStyle w:val="aff6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>招标项目名称</w:t>
      </w: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Fonts w:hint="eastAsia"/>
        </w:rPr>
        <w:t xml:space="preserve"> </w:t>
      </w:r>
      <w:r>
        <w:rPr>
          <w:rStyle w:val="affe"/>
          <w:rFonts w:hint="eastAsia"/>
          <w:color w:val="333333"/>
          <w:sz w:val="28"/>
          <w:szCs w:val="28"/>
          <w:u w:val="single"/>
          <w:shd w:val="clear" w:color="auto" w:fill="FFFFFF"/>
        </w:rPr>
        <w:t>暑期实验室建设计算机项目</w:t>
      </w:r>
      <w:r>
        <w:rPr>
          <w:rStyle w:val="affe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</w:t>
      </w:r>
      <w:r>
        <w:rPr>
          <w:rStyle w:val="affe"/>
          <w:rFonts w:hint="eastAsia"/>
          <w:color w:val="333333"/>
          <w:u w:val="single"/>
          <w:shd w:val="clear" w:color="auto" w:fill="FFFFFF"/>
        </w:rPr>
        <w:t xml:space="preserve"> </w:t>
      </w:r>
      <w:r>
        <w:rPr>
          <w:rStyle w:val="affe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 </w:t>
      </w:r>
    </w:p>
    <w:p w:rsidR="009710C1" w:rsidRDefault="00134278">
      <w:pPr>
        <w:pStyle w:val="aff6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>编</w:t>
      </w: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 xml:space="preserve">      </w:t>
      </w: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>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ffe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 G2026-18 </w:t>
      </w:r>
      <w:r>
        <w:rPr>
          <w:rStyle w:val="affe"/>
          <w:color w:val="333333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Style w:val="affe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:rsidR="009710C1" w:rsidRDefault="00134278">
      <w:pPr>
        <w:pStyle w:val="aff6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9710C1" w:rsidRDefault="00134278">
      <w:pPr>
        <w:pStyle w:val="aff6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ffe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9710C1" w:rsidRDefault="00134278">
      <w:pPr>
        <w:pStyle w:val="aff6"/>
        <w:spacing w:before="0" w:beforeAutospacing="0" w:after="0" w:afterAutospacing="0" w:line="450" w:lineRule="atLeast"/>
        <w:jc w:val="center"/>
        <w:rPr>
          <w:rStyle w:val="affe"/>
          <w:color w:val="333333"/>
          <w:sz w:val="52"/>
          <w:szCs w:val="52"/>
          <w:shd w:val="clear" w:color="auto" w:fill="FFFFFF"/>
        </w:rPr>
      </w:pPr>
      <w:r>
        <w:rPr>
          <w:rStyle w:val="affe"/>
          <w:rFonts w:hint="eastAsia"/>
          <w:color w:val="333333"/>
          <w:sz w:val="52"/>
          <w:szCs w:val="52"/>
          <w:shd w:val="clear" w:color="auto" w:fill="FFFFFF"/>
        </w:rPr>
        <w:t>二○二六年七月</w:t>
      </w:r>
    </w:p>
    <w:p w:rsidR="009710C1" w:rsidRDefault="00134278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</w:t>
      </w:r>
      <w:r>
        <w:rPr>
          <w:rFonts w:ascii="仿宋" w:eastAsia="仿宋" w:hAnsi="仿宋" w:hint="eastAsia"/>
          <w:b/>
          <w:sz w:val="32"/>
          <w:szCs w:val="32"/>
        </w:rPr>
        <w:t>招（议）标邀请</w:t>
      </w:r>
    </w:p>
    <w:p w:rsidR="009710C1" w:rsidRDefault="0013427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>
        <w:rPr>
          <w:rFonts w:ascii="仿宋" w:eastAsia="仿宋" w:hAnsi="仿宋" w:hint="eastAsia"/>
          <w:sz w:val="24"/>
          <w:u w:val="single"/>
        </w:rPr>
        <w:t>暑期实验室建设计算机项目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:rsidR="009710C1" w:rsidRDefault="00134278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>
        <w:rPr>
          <w:rFonts w:ascii="仿宋" w:eastAsia="仿宋" w:hAnsi="仿宋" w:hint="eastAsia"/>
          <w:sz w:val="24"/>
          <w:u w:val="single"/>
        </w:rPr>
        <w:t>暑期实验室建设计算机项目</w:t>
      </w:r>
    </w:p>
    <w:p w:rsidR="009710C1" w:rsidRDefault="00134278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2026</w:t>
      </w:r>
      <w:r>
        <w:rPr>
          <w:rFonts w:ascii="仿宋" w:eastAsia="仿宋" w:hAnsi="仿宋" w:hint="eastAsia"/>
          <w:sz w:val="24"/>
        </w:rPr>
        <w:t>年</w:t>
      </w:r>
      <w:r>
        <w:rPr>
          <w:rFonts w:ascii="仿宋" w:eastAsia="仿宋" w:hAnsi="仿宋" w:hint="eastAsia"/>
          <w:sz w:val="24"/>
        </w:rPr>
        <w:t>7</w:t>
      </w:r>
      <w:r>
        <w:rPr>
          <w:rFonts w:ascii="仿宋" w:eastAsia="仿宋" w:hAnsi="仿宋" w:hint="eastAsia"/>
          <w:sz w:val="24"/>
        </w:rPr>
        <w:t>月</w:t>
      </w:r>
      <w:r>
        <w:rPr>
          <w:rFonts w:ascii="仿宋" w:eastAsia="仿宋" w:hAnsi="仿宋" w:hint="eastAsia"/>
          <w:sz w:val="24"/>
        </w:rPr>
        <w:t>22</w:t>
      </w:r>
      <w:bookmarkStart w:id="0" w:name="_GoBack"/>
      <w:bookmarkEnd w:id="0"/>
      <w:r>
        <w:rPr>
          <w:rFonts w:ascii="仿宋" w:eastAsia="仿宋" w:hAnsi="仿宋" w:hint="eastAsia"/>
          <w:sz w:val="24"/>
        </w:rPr>
        <w:t>日下午</w:t>
      </w:r>
      <w:r>
        <w:rPr>
          <w:rFonts w:ascii="仿宋" w:eastAsia="仿宋" w:hAnsi="仿宋" w:hint="eastAsia"/>
          <w:sz w:val="24"/>
        </w:rPr>
        <w:t>4:00</w:t>
      </w:r>
      <w:r>
        <w:rPr>
          <w:rFonts w:ascii="仿宋" w:eastAsia="仿宋" w:hAnsi="仿宋" w:hint="eastAsia"/>
          <w:sz w:val="24"/>
        </w:rPr>
        <w:t>前，请有意向的单位将法人授权委托书、被委托人身份证、联系方式、营业执照副本等上述资料彩色扫描件（全部资料扫描为一个</w:t>
      </w:r>
      <w:r>
        <w:rPr>
          <w:rFonts w:ascii="仿宋" w:eastAsia="仿宋" w:hAnsi="仿宋" w:hint="eastAsia"/>
          <w:sz w:val="24"/>
        </w:rPr>
        <w:t>PDF</w:t>
      </w:r>
      <w:r>
        <w:rPr>
          <w:rFonts w:ascii="仿宋" w:eastAsia="仿宋" w:hAnsi="仿宋" w:hint="eastAsia"/>
          <w:sz w:val="24"/>
        </w:rPr>
        <w:t>文件）发送至</w:t>
      </w:r>
      <w:r>
        <w:rPr>
          <w:rFonts w:ascii="仿宋" w:eastAsia="仿宋" w:hAnsi="仿宋" w:hint="eastAsia"/>
          <w:sz w:val="24"/>
        </w:rPr>
        <w:t>331678357@qq.com</w:t>
      </w:r>
      <w:r>
        <w:rPr>
          <w:rFonts w:ascii="仿宋" w:eastAsia="仿宋" w:hAnsi="仿宋" w:hint="eastAsia"/>
          <w:sz w:val="24"/>
        </w:rPr>
        <w:t>邮箱，待招标方审查无误后，将联系供应商进行线上缴纳文件费，每份招标文件</w:t>
      </w:r>
      <w:r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 w:hint="eastAsia"/>
          <w:sz w:val="24"/>
          <w:u w:val="single"/>
        </w:rPr>
        <w:t xml:space="preserve">  300</w:t>
      </w:r>
      <w:r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9710C1" w:rsidRDefault="00134278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</w:t>
      </w:r>
      <w:r>
        <w:rPr>
          <w:rFonts w:ascii="仿宋" w:eastAsia="仿宋" w:hAnsi="仿宋" w:hint="eastAsia"/>
          <w:sz w:val="24"/>
        </w:rPr>
        <w:t>:</w:t>
      </w:r>
    </w:p>
    <w:p w:rsidR="009710C1" w:rsidRDefault="00134278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</w:t>
      </w:r>
      <w:r>
        <w:rPr>
          <w:rFonts w:ascii="仿宋" w:eastAsia="仿宋" w:hAnsi="仿宋" w:hint="eastAsia"/>
          <w:sz w:val="24"/>
        </w:rPr>
        <w:t xml:space="preserve">13995699032  </w:t>
      </w:r>
      <w:r>
        <w:rPr>
          <w:rFonts w:ascii="仿宋" w:eastAsia="仿宋" w:hAnsi="仿宋" w:hint="eastAsia"/>
          <w:sz w:val="24"/>
        </w:rPr>
        <w:t>户名：杜老师</w:t>
      </w:r>
    </w:p>
    <w:p w:rsidR="009710C1" w:rsidRDefault="00134278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:rsidR="009710C1" w:rsidRDefault="00134278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</w:t>
      </w:r>
      <w:r>
        <w:rPr>
          <w:rFonts w:ascii="仿宋" w:eastAsia="仿宋" w:hAnsi="仿宋" w:hint="eastAsia"/>
          <w:sz w:val="24"/>
        </w:rPr>
        <w:t>,</w:t>
      </w:r>
      <w:r>
        <w:rPr>
          <w:rFonts w:ascii="仿宋" w:eastAsia="仿宋" w:hAnsi="仿宋" w:hint="eastAsia"/>
          <w:sz w:val="24"/>
        </w:rPr>
        <w:t>需交纳投标保证金</w:t>
      </w:r>
      <w:r>
        <w:rPr>
          <w:rFonts w:ascii="仿宋" w:eastAsia="仿宋" w:hAnsi="仿宋" w:hint="eastAsia"/>
          <w:sz w:val="24"/>
          <w:u w:val="single"/>
        </w:rPr>
        <w:t xml:space="preserve">  </w:t>
      </w:r>
      <w:r>
        <w:rPr>
          <w:rFonts w:ascii="仿宋" w:eastAsia="仿宋" w:hAnsi="仿宋" w:hint="eastAsia"/>
          <w:sz w:val="24"/>
          <w:u w:val="single"/>
        </w:rPr>
        <w:t>贰万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</w:t>
      </w:r>
      <w:r>
        <w:rPr>
          <w:rFonts w:ascii="仿宋" w:eastAsia="仿宋" w:hAnsi="仿宋" w:hint="eastAsia"/>
          <w:sz w:val="24"/>
        </w:rPr>
        <w:t>,</w:t>
      </w:r>
      <w:r>
        <w:rPr>
          <w:rFonts w:ascii="仿宋" w:eastAsia="仿宋" w:hAnsi="仿宋" w:hint="eastAsia"/>
          <w:sz w:val="24"/>
        </w:rPr>
        <w:t>中标单位的保证金则转为合同履约保证金。</w:t>
      </w:r>
    </w:p>
    <w:p w:rsidR="009710C1" w:rsidRDefault="00134278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9710C1" w:rsidRDefault="00134278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</w:t>
      </w:r>
      <w:r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名：武汉工商学院</w:t>
      </w:r>
    </w:p>
    <w:p w:rsidR="009710C1" w:rsidRDefault="00134278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</w:t>
      </w:r>
      <w:r>
        <w:rPr>
          <w:rFonts w:ascii="仿宋" w:eastAsia="仿宋" w:hAnsi="仿宋" w:hint="eastAsia"/>
          <w:sz w:val="24"/>
        </w:rPr>
        <w:t>42001237044050001270</w:t>
      </w:r>
    </w:p>
    <w:p w:rsidR="009710C1" w:rsidRDefault="00134278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9710C1" w:rsidRDefault="00134278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</w:t>
      </w:r>
      <w:r>
        <w:rPr>
          <w:rFonts w:ascii="仿宋" w:eastAsia="仿宋" w:hAnsi="仿宋" w:hint="eastAsia"/>
          <w:sz w:val="24"/>
        </w:rPr>
        <w:t>2026</w:t>
      </w:r>
      <w:r>
        <w:rPr>
          <w:rFonts w:ascii="仿宋" w:eastAsia="仿宋" w:hAnsi="仿宋" w:hint="eastAsia"/>
          <w:sz w:val="24"/>
        </w:rPr>
        <w:t>年</w:t>
      </w:r>
      <w:r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月</w:t>
      </w:r>
      <w:r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日，将投标文件交到武汉工商学院招投标办公室。如有延误，视为废标；中标单位应在我校规定的时间内来签订合同，逾期视中标单位放弃中标，我校有权扣留保证金。</w:t>
      </w:r>
    </w:p>
    <w:p w:rsidR="009710C1" w:rsidRDefault="00134278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</w:t>
      </w:r>
      <w:r>
        <w:rPr>
          <w:rFonts w:ascii="仿宋" w:eastAsia="仿宋" w:hAnsi="仿宋" w:hint="eastAsia"/>
          <w:sz w:val="24"/>
        </w:rPr>
        <w:t>90%</w:t>
      </w:r>
      <w:r>
        <w:rPr>
          <w:rFonts w:ascii="仿宋" w:eastAsia="仿宋" w:hAnsi="仿宋" w:hint="eastAsia"/>
          <w:sz w:val="24"/>
        </w:rPr>
        <w:t>，验收合格满一年后付清余款。</w:t>
      </w:r>
    </w:p>
    <w:p w:rsidR="009710C1" w:rsidRDefault="00134278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:rsidR="009710C1" w:rsidRDefault="00134278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9710C1" w:rsidRDefault="00134278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9710C1" w:rsidRDefault="00134278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9710C1" w:rsidRDefault="00134278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</w:t>
      </w:r>
      <w:r>
        <w:rPr>
          <w:rFonts w:ascii="仿宋" w:eastAsia="仿宋" w:hAnsi="仿宋" w:hint="eastAsia"/>
          <w:b/>
          <w:sz w:val="24"/>
        </w:rPr>
        <w:t>  </w:t>
      </w:r>
      <w:r>
        <w:rPr>
          <w:rFonts w:ascii="仿宋" w:eastAsia="仿宋" w:hAnsi="仿宋" w:hint="eastAsia"/>
          <w:b/>
          <w:sz w:val="24"/>
        </w:rPr>
        <w:t>址：</w:t>
      </w:r>
      <w:r>
        <w:rPr>
          <w:rFonts w:ascii="仿宋" w:eastAsia="仿宋" w:hAnsi="仿宋" w:hint="eastAsia"/>
          <w:sz w:val="24"/>
        </w:rPr>
        <w:t>武汉市洪山区黄家湖西路</w:t>
      </w:r>
      <w:r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号</w:t>
      </w:r>
    </w:p>
    <w:p w:rsidR="009710C1" w:rsidRDefault="00134278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</w:t>
      </w:r>
      <w:r>
        <w:rPr>
          <w:rFonts w:ascii="仿宋" w:eastAsia="仿宋" w:hAnsi="仿宋" w:hint="eastAsia"/>
          <w:b/>
          <w:sz w:val="24"/>
        </w:rPr>
        <w:t xml:space="preserve"> </w:t>
      </w:r>
      <w:r>
        <w:rPr>
          <w:rFonts w:ascii="仿宋" w:eastAsia="仿宋" w:hAnsi="仿宋" w:hint="eastAsia"/>
          <w:b/>
          <w:sz w:val="24"/>
        </w:rPr>
        <w:t>系</w:t>
      </w:r>
      <w:r>
        <w:rPr>
          <w:rFonts w:ascii="仿宋" w:eastAsia="仿宋" w:hAnsi="仿宋" w:hint="eastAsia"/>
          <w:b/>
          <w:sz w:val="24"/>
        </w:rPr>
        <w:t xml:space="preserve"> </w:t>
      </w:r>
      <w:r>
        <w:rPr>
          <w:rFonts w:ascii="仿宋" w:eastAsia="仿宋" w:hAnsi="仿宋" w:hint="eastAsia"/>
          <w:b/>
          <w:sz w:val="24"/>
        </w:rPr>
        <w:t>人：</w:t>
      </w:r>
      <w:r>
        <w:rPr>
          <w:rFonts w:ascii="仿宋" w:eastAsia="仿宋" w:hAnsi="仿宋" w:hint="eastAsia"/>
          <w:sz w:val="24"/>
        </w:rPr>
        <w:t>商务部分：胡老师</w:t>
      </w:r>
      <w:r>
        <w:rPr>
          <w:rFonts w:ascii="仿宋" w:eastAsia="仿宋" w:hAnsi="仿宋" w:hint="eastAsia"/>
          <w:sz w:val="24"/>
        </w:rPr>
        <w:t xml:space="preserve">  027-88147040/15871758771</w:t>
      </w:r>
    </w:p>
    <w:p w:rsidR="009710C1" w:rsidRDefault="00134278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          </w:t>
      </w:r>
      <w:r>
        <w:rPr>
          <w:rFonts w:ascii="仿宋" w:eastAsia="仿宋" w:hAnsi="仿宋" w:hint="eastAsia"/>
          <w:sz w:val="24"/>
        </w:rPr>
        <w:t>技术部分：见第三部分清单</w:t>
      </w:r>
    </w:p>
    <w:p w:rsidR="009710C1" w:rsidRDefault="009710C1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9710C1" w:rsidRDefault="009710C1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9710C1" w:rsidRDefault="00134278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</w:t>
      </w:r>
      <w:r>
        <w:rPr>
          <w:rFonts w:ascii="仿宋" w:eastAsia="仿宋" w:hAnsi="仿宋" w:hint="eastAsia"/>
          <w:b/>
          <w:sz w:val="32"/>
          <w:szCs w:val="32"/>
        </w:rPr>
        <w:t xml:space="preserve">   </w:t>
      </w:r>
      <w:r>
        <w:rPr>
          <w:rFonts w:ascii="仿宋" w:eastAsia="仿宋" w:hAnsi="仿宋" w:hint="eastAsia"/>
          <w:b/>
          <w:sz w:val="32"/>
          <w:szCs w:val="32"/>
        </w:rPr>
        <w:t>投标须知</w:t>
      </w:r>
      <w:bookmarkStart w:id="1" w:name="_Toc311463004"/>
      <w:bookmarkStart w:id="2" w:name="_Toc516597096"/>
      <w:bookmarkStart w:id="3" w:name="_Toc310528355"/>
      <w:bookmarkStart w:id="4" w:name="_Toc355795126"/>
    </w:p>
    <w:bookmarkEnd w:id="1"/>
    <w:bookmarkEnd w:id="2"/>
    <w:bookmarkEnd w:id="3"/>
    <w:bookmarkEnd w:id="4"/>
    <w:p w:rsidR="009710C1" w:rsidRDefault="00134278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9710C1" w:rsidRDefault="00134278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9710C1" w:rsidRDefault="00134278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</w:t>
      </w:r>
      <w:r>
        <w:rPr>
          <w:rFonts w:ascii="仿宋" w:eastAsia="仿宋" w:hAnsi="仿宋" w:hint="eastAsia"/>
          <w:sz w:val="24"/>
        </w:rPr>
        <w:t>、投标者具有独立法人资格，具有相应的经营资质和一定经营规模，具有良好的经营业绩，坚持诚信经营，有良好的服务保障。</w:t>
      </w:r>
    </w:p>
    <w:p w:rsidR="009710C1" w:rsidRDefault="00134278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</w:t>
      </w:r>
      <w:r>
        <w:rPr>
          <w:rFonts w:ascii="仿宋" w:eastAsia="仿宋" w:hAnsi="仿宋" w:hint="eastAsia"/>
          <w:sz w:val="24"/>
        </w:rPr>
        <w:t>、投标价均按人民币报价，且为含制作、运输、安装、验收及税价。</w:t>
      </w:r>
    </w:p>
    <w:p w:rsidR="009710C1" w:rsidRDefault="00134278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</w:t>
      </w:r>
      <w:r>
        <w:rPr>
          <w:rFonts w:ascii="仿宋" w:eastAsia="仿宋" w:hAnsi="仿宋" w:hint="eastAsia"/>
          <w:sz w:val="24"/>
        </w:rPr>
        <w:t>,</w:t>
      </w:r>
      <w:r>
        <w:rPr>
          <w:rFonts w:ascii="仿宋" w:eastAsia="仿宋" w:hAnsi="仿宋" w:hint="eastAsia"/>
          <w:sz w:val="24"/>
        </w:rPr>
        <w:t>投标者自行承担投标发生的所有费用。</w:t>
      </w:r>
    </w:p>
    <w:p w:rsidR="009710C1" w:rsidRDefault="00134278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9710C1" w:rsidRDefault="0013427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</w:t>
      </w:r>
      <w:r>
        <w:rPr>
          <w:rFonts w:ascii="仿宋" w:eastAsia="仿宋" w:hAnsi="仿宋" w:hint="eastAsia"/>
          <w:sz w:val="24"/>
        </w:rPr>
        <w:t>、投标书正本一份，副本伍份。如副本内容与正本内容不符，则以正本为准（投标完后，标书概不退还）；</w:t>
      </w:r>
    </w:p>
    <w:p w:rsidR="009710C1" w:rsidRDefault="0013427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</w:t>
      </w:r>
      <w:r>
        <w:rPr>
          <w:rFonts w:ascii="仿宋" w:eastAsia="仿宋" w:hAnsi="仿宋" w:hint="eastAsia"/>
          <w:sz w:val="24"/>
        </w:rPr>
        <w:t>、产品详细报价，投标保证金缴纳凭证；</w:t>
      </w:r>
    </w:p>
    <w:p w:rsidR="009710C1" w:rsidRDefault="0013427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、故障响应时间及服务承诺细则；</w:t>
      </w:r>
    </w:p>
    <w:p w:rsidR="009710C1" w:rsidRDefault="0013427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</w:t>
      </w:r>
      <w:r>
        <w:rPr>
          <w:rFonts w:ascii="仿宋" w:eastAsia="仿宋" w:hAnsi="仿宋" w:hint="eastAsia"/>
          <w:sz w:val="24"/>
        </w:rPr>
        <w:t>、投标公司简介、企业法人营业执照、法人代表人身份证复印件和委托代理人身份证复印件、法人授权委托书、税务登记证、主要业绩。</w:t>
      </w:r>
    </w:p>
    <w:p w:rsidR="009710C1" w:rsidRDefault="0013427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</w:t>
      </w:r>
      <w:r>
        <w:rPr>
          <w:rFonts w:ascii="仿宋" w:eastAsia="仿宋" w:hAnsi="仿宋" w:hint="eastAsia"/>
          <w:sz w:val="24"/>
        </w:rPr>
        <w:t>、中标单位需提供原厂针对本次项目的授权书及售后服务承诺函。</w:t>
      </w:r>
    </w:p>
    <w:p w:rsidR="009710C1" w:rsidRDefault="0013427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</w:t>
      </w:r>
      <w:r>
        <w:rPr>
          <w:rFonts w:ascii="仿宋" w:eastAsia="仿宋" w:hAnsi="仿宋" w:hint="eastAsia"/>
          <w:sz w:val="24"/>
        </w:rPr>
        <w:t>、投标公司须列举近三年来在相近高校的经营业绩，包含联系人及联系方式，供货日期，合同金额等，至少列举</w:t>
      </w:r>
      <w:r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例以上，用表格形式。（务必真实）</w:t>
      </w:r>
    </w:p>
    <w:p w:rsidR="009710C1" w:rsidRDefault="0013427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7</w:t>
      </w:r>
      <w:r>
        <w:rPr>
          <w:rFonts w:ascii="仿宋" w:eastAsia="仿宋" w:hAnsi="仿宋" w:hint="eastAsia"/>
          <w:sz w:val="24"/>
        </w:rPr>
        <w:t>、请投标方严格按照我方拟定的标书文件的顺序报价，并注明商品规格，产地等。</w:t>
      </w:r>
    </w:p>
    <w:p w:rsidR="009710C1" w:rsidRDefault="00134278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9710C1" w:rsidRDefault="0013427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</w:t>
      </w:r>
      <w:r>
        <w:rPr>
          <w:rFonts w:ascii="仿宋" w:eastAsia="仿宋" w:hAnsi="仿宋" w:hint="eastAsia"/>
          <w:sz w:val="24"/>
        </w:rPr>
        <w:t>、开标时间和地点：</w:t>
      </w:r>
      <w:r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9710C1" w:rsidRDefault="0013427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</w:t>
      </w:r>
      <w:r>
        <w:rPr>
          <w:rFonts w:ascii="仿宋" w:eastAsia="仿宋" w:hAnsi="仿宋" w:hint="eastAsia"/>
          <w:sz w:val="24"/>
        </w:rPr>
        <w:t>、属于下列情况之一者视为废标：</w:t>
      </w:r>
    </w:p>
    <w:p w:rsidR="009710C1" w:rsidRDefault="0013427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</w:t>
      </w:r>
      <w:r>
        <w:rPr>
          <w:rFonts w:ascii="仿宋" w:eastAsia="仿宋" w:hAnsi="仿宋" w:hint="eastAsia"/>
          <w:sz w:val="24"/>
        </w:rPr>
        <w:t>投标文件送达招标单位的时间超过规定的投标截止时间。</w:t>
      </w:r>
    </w:p>
    <w:p w:rsidR="009710C1" w:rsidRDefault="0013427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</w:t>
      </w:r>
      <w:r>
        <w:rPr>
          <w:rFonts w:ascii="仿宋" w:eastAsia="仿宋" w:hAnsi="仿宋" w:hint="eastAsia"/>
          <w:sz w:val="24"/>
        </w:rPr>
        <w:t>投标文件未经法定代表人或委托代理人签字。</w:t>
      </w:r>
    </w:p>
    <w:p w:rsidR="009710C1" w:rsidRDefault="0013427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</w:t>
      </w:r>
      <w:r>
        <w:rPr>
          <w:rFonts w:ascii="仿宋" w:eastAsia="仿宋" w:hAnsi="仿宋" w:hint="eastAsia"/>
          <w:sz w:val="24"/>
        </w:rPr>
        <w:t>开标后发现招标文件内容有虚假材料或信息。</w:t>
      </w:r>
    </w:p>
    <w:p w:rsidR="009710C1" w:rsidRDefault="0013427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、在开标之前，不允许投标方人员与评标成员接触，如果投标方试图</w:t>
      </w:r>
      <w:r>
        <w:rPr>
          <w:rFonts w:ascii="仿宋" w:eastAsia="仿宋" w:hAnsi="仿宋" w:hint="eastAsia"/>
          <w:sz w:val="24"/>
        </w:rPr>
        <w:t>在投标书审查、澄清、比较及签合同时向投标方人员施加不良影响，其投标将被视为无效投标或取消投标资格。</w:t>
      </w:r>
    </w:p>
    <w:p w:rsidR="009710C1" w:rsidRDefault="0013427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</w:t>
      </w:r>
      <w:r>
        <w:rPr>
          <w:rFonts w:ascii="仿宋" w:eastAsia="仿宋" w:hAnsi="仿宋" w:hint="eastAsia"/>
          <w:sz w:val="24"/>
        </w:rPr>
        <w:t>、本次招投标采取评标员集中议标方式，对未中标的单位我方不负责解释。</w:t>
      </w:r>
    </w:p>
    <w:p w:rsidR="009710C1" w:rsidRDefault="0013427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</w:t>
      </w:r>
      <w:r>
        <w:rPr>
          <w:rFonts w:ascii="仿宋" w:eastAsia="仿宋" w:hAnsi="仿宋" w:hint="eastAsia"/>
          <w:sz w:val="24"/>
        </w:rPr>
        <w:t>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9710C1" w:rsidRDefault="00134278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9710C1" w:rsidRDefault="0013427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</w:t>
      </w:r>
      <w:r>
        <w:rPr>
          <w:rFonts w:ascii="仿宋" w:eastAsia="仿宋" w:hAnsi="仿宋" w:hint="eastAsia"/>
          <w:sz w:val="24"/>
        </w:rPr>
        <w:t>、自开标之日起</w:t>
      </w:r>
      <w:r>
        <w:rPr>
          <w:rFonts w:ascii="仿宋" w:eastAsia="仿宋" w:hAnsi="仿宋" w:hint="eastAsia"/>
          <w:sz w:val="24"/>
        </w:rPr>
        <w:t>7</w:t>
      </w:r>
      <w:r>
        <w:rPr>
          <w:rFonts w:ascii="仿宋" w:eastAsia="仿宋" w:hAnsi="仿宋" w:hint="eastAsia"/>
          <w:sz w:val="24"/>
        </w:rPr>
        <w:t>日内，招标单位向符合条件的单位进行考察，最后商议定标。</w:t>
      </w:r>
    </w:p>
    <w:p w:rsidR="009710C1" w:rsidRDefault="0013427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</w:t>
      </w:r>
      <w:r>
        <w:rPr>
          <w:rFonts w:ascii="仿宋" w:eastAsia="仿宋" w:hAnsi="仿宋" w:hint="eastAsia"/>
          <w:sz w:val="24"/>
        </w:rPr>
        <w:t>、中标单位如果未按招标单位规定的日期签订合同，或故意拖延签订合同，则招标单位可以扣除其投标保证</w:t>
      </w:r>
      <w:r>
        <w:rPr>
          <w:rFonts w:ascii="仿宋" w:eastAsia="仿宋" w:hAnsi="仿宋" w:hint="eastAsia"/>
          <w:sz w:val="24"/>
        </w:rPr>
        <w:t>金并取消其中标资格，另选中标单位。</w:t>
      </w:r>
    </w:p>
    <w:p w:rsidR="009710C1" w:rsidRDefault="0013427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、中标单位的投标保证金转为合同履约金。</w:t>
      </w:r>
    </w:p>
    <w:p w:rsidR="009710C1" w:rsidRDefault="00134278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</w:t>
      </w:r>
      <w:r>
        <w:rPr>
          <w:rFonts w:ascii="仿宋" w:eastAsia="仿宋" w:hAnsi="仿宋" w:hint="eastAsia"/>
          <w:sz w:val="24"/>
        </w:rPr>
        <w:t>、本招标文件未尽事宜，以合同为准。</w:t>
      </w:r>
    </w:p>
    <w:p w:rsidR="009710C1" w:rsidRDefault="00134278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:rsidR="009710C1" w:rsidRDefault="00134278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9710C1" w:rsidRDefault="009710C1"/>
    <w:p w:rsidR="009710C1" w:rsidRDefault="009710C1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9710C1" w:rsidRDefault="009710C1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9710C1" w:rsidRDefault="009710C1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9710C1" w:rsidRDefault="009710C1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9710C1" w:rsidRDefault="009710C1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9710C1" w:rsidRDefault="009710C1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9710C1" w:rsidRDefault="009710C1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9710C1" w:rsidRDefault="009710C1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9710C1" w:rsidRDefault="009710C1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9710C1" w:rsidRDefault="009710C1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9710C1" w:rsidRDefault="009710C1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9710C1" w:rsidRDefault="009710C1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9710C1" w:rsidRDefault="009710C1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9710C1" w:rsidRDefault="009710C1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9710C1" w:rsidRDefault="009710C1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9710C1" w:rsidRDefault="009710C1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9710C1" w:rsidRDefault="009710C1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9710C1" w:rsidRDefault="009710C1">
      <w:pPr>
        <w:spacing w:line="440" w:lineRule="exact"/>
        <w:rPr>
          <w:rFonts w:ascii="仿宋" w:eastAsia="仿宋" w:hAnsi="仿宋"/>
          <w:b/>
          <w:sz w:val="32"/>
          <w:szCs w:val="32"/>
        </w:rPr>
        <w:sectPr w:rsidR="009710C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710C1" w:rsidRDefault="00134278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</w:t>
      </w: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>
        <w:rPr>
          <w:rFonts w:ascii="仿宋" w:eastAsia="仿宋" w:hAnsi="仿宋" w:hint="eastAsia"/>
          <w:b/>
          <w:sz w:val="32"/>
          <w:szCs w:val="32"/>
        </w:rPr>
        <w:t>技术要求</w:t>
      </w:r>
    </w:p>
    <w:tbl>
      <w:tblPr>
        <w:tblW w:w="4971" w:type="pct"/>
        <w:tblLayout w:type="fixed"/>
        <w:tblLook w:val="04A0" w:firstRow="1" w:lastRow="0" w:firstColumn="1" w:lastColumn="0" w:noHBand="0" w:noVBand="1"/>
      </w:tblPr>
      <w:tblGrid>
        <w:gridCol w:w="579"/>
        <w:gridCol w:w="1371"/>
        <w:gridCol w:w="709"/>
        <w:gridCol w:w="711"/>
        <w:gridCol w:w="5528"/>
        <w:gridCol w:w="1417"/>
        <w:gridCol w:w="1558"/>
        <w:gridCol w:w="1702"/>
      </w:tblGrid>
      <w:tr w:rsidR="009710C1">
        <w:trPr>
          <w:trHeight w:val="464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参数要求说明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使用地点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0C1" w:rsidRDefault="00134278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负责人</w:t>
            </w:r>
          </w:p>
        </w:tc>
      </w:tr>
      <w:tr w:rsidR="009710C1">
        <w:trPr>
          <w:trHeight w:val="1796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计算机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51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台</w:t>
            </w:r>
          </w:p>
        </w:tc>
        <w:tc>
          <w:tcPr>
            <w:tcW w:w="2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both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1.CPU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型号：酷睿十三代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i5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及以上处理器</w:t>
            </w:r>
          </w:p>
          <w:p w:rsidR="009710C1" w:rsidRDefault="00134278">
            <w:pPr>
              <w:pStyle w:val="paragraph"/>
              <w:spacing w:before="0" w:beforeAutospacing="0" w:after="0" w:afterAutospacing="0"/>
              <w:jc w:val="both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2.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内存支持双通道：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16GB DDR4</w:t>
            </w:r>
          </w:p>
          <w:p w:rsidR="009710C1" w:rsidRDefault="00134278">
            <w:pPr>
              <w:pStyle w:val="paragraph"/>
              <w:spacing w:before="0" w:beforeAutospacing="0" w:after="0" w:afterAutospacing="0"/>
              <w:jc w:val="both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3.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硬盘容量：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SSD3.0 512G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固态</w:t>
            </w:r>
          </w:p>
          <w:p w:rsidR="009710C1" w:rsidRDefault="00134278">
            <w:pPr>
              <w:pStyle w:val="paragraph"/>
              <w:spacing w:before="0" w:beforeAutospacing="0" w:after="0" w:afterAutospacing="0"/>
              <w:jc w:val="both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4.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显示器：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23.8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寸宽屏，接口：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4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个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usb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，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1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个串口，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1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个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HDMI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日新楼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238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校企协同创新实验室</w:t>
            </w:r>
          </w:p>
        </w:tc>
        <w:tc>
          <w:tcPr>
            <w:tcW w:w="62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  <w:bCs/>
                <w:color w:val="00000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李宇涵</w:t>
            </w:r>
            <w:r>
              <w:rPr>
                <w:rFonts w:ascii="仿宋" w:eastAsia="仿宋" w:hAnsi="仿宋" w:cs="仿宋"/>
                <w:bCs/>
                <w:color w:val="000000"/>
              </w:rPr>
              <w:t>18771135634</w:t>
            </w:r>
          </w:p>
        </w:tc>
      </w:tr>
      <w:tr w:rsidR="009710C1">
        <w:trPr>
          <w:trHeight w:val="644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  <w:bCs/>
                <w:color w:val="00000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  <w:bCs/>
                <w:color w:val="00000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还原系统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  <w:bCs/>
                <w:color w:val="00000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51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  <w:bCs/>
                <w:color w:val="00000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套</w:t>
            </w:r>
          </w:p>
        </w:tc>
        <w:tc>
          <w:tcPr>
            <w:tcW w:w="2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both"/>
              <w:rPr>
                <w:rFonts w:ascii="仿宋" w:eastAsia="仿宋" w:hAnsi="仿宋" w:cs="仿宋"/>
                <w:bCs/>
                <w:color w:val="000000"/>
              </w:rPr>
            </w:pPr>
            <w:r>
              <w:rPr>
                <w:rFonts w:ascii="仿宋" w:eastAsia="仿宋" w:hAnsi="仿宋" w:cs="仿宋"/>
                <w:bCs/>
                <w:color w:val="000000"/>
              </w:rPr>
              <w:t>噢易还原卡</w:t>
            </w:r>
          </w:p>
        </w:tc>
        <w:tc>
          <w:tcPr>
            <w:tcW w:w="5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9710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  <w:bCs/>
                <w:color w:val="000000"/>
              </w:rPr>
            </w:pPr>
          </w:p>
        </w:tc>
        <w:tc>
          <w:tcPr>
            <w:tcW w:w="5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0C1" w:rsidRDefault="009710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  <w:bCs/>
                <w:color w:val="000000"/>
              </w:rPr>
            </w:pPr>
          </w:p>
        </w:tc>
        <w:tc>
          <w:tcPr>
            <w:tcW w:w="62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9710C1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  <w:bCs/>
                <w:color w:val="000000"/>
              </w:rPr>
            </w:pPr>
          </w:p>
        </w:tc>
      </w:tr>
      <w:tr w:rsidR="009710C1">
        <w:trPr>
          <w:trHeight w:val="2006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计算机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台</w:t>
            </w:r>
          </w:p>
        </w:tc>
        <w:tc>
          <w:tcPr>
            <w:tcW w:w="2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60" w:beforeAutospacing="0" w:after="60" w:afterAutospacing="0"/>
              <w:jc w:val="both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U9-285K RTX5070</w:t>
            </w:r>
          </w:p>
          <w:p w:rsidR="009710C1" w:rsidRDefault="00134278">
            <w:pPr>
              <w:pStyle w:val="paragraph"/>
              <w:spacing w:before="60" w:beforeAutospacing="0" w:after="60" w:afterAutospacing="0"/>
              <w:jc w:val="both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64G DDR5</w:t>
            </w:r>
          </w:p>
          <w:p w:rsidR="009710C1" w:rsidRDefault="00134278">
            <w:pPr>
              <w:pStyle w:val="paragraph"/>
              <w:spacing w:before="60" w:beforeAutospacing="0" w:after="60" w:afterAutospacing="0"/>
              <w:jc w:val="both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2TB SSD+16T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机械</w:t>
            </w:r>
          </w:p>
          <w:p w:rsidR="009710C1" w:rsidRDefault="00134278">
            <w:pPr>
              <w:pStyle w:val="paragraph"/>
              <w:spacing w:before="60" w:beforeAutospacing="0" w:after="60" w:afterAutospacing="0"/>
              <w:jc w:val="both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27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寸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4K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显示器接口齐全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 xml:space="preserve"> *2</w:t>
            </w:r>
          </w:p>
          <w:p w:rsidR="009710C1" w:rsidRDefault="00134278">
            <w:pPr>
              <w:pStyle w:val="paragraph"/>
              <w:spacing w:before="0" w:beforeAutospacing="0" w:after="0" w:afterAutospacing="0"/>
              <w:jc w:val="both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USB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有线鼠标键盘、硬盘保护卡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和雅楼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204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3D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打印实验室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  <w:bCs/>
                <w:color w:val="00000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彭延辉</w:t>
            </w:r>
            <w:r>
              <w:rPr>
                <w:rFonts w:ascii="仿宋" w:eastAsia="仿宋" w:hAnsi="仿宋" w:cs="仿宋"/>
                <w:bCs/>
                <w:color w:val="000000"/>
              </w:rPr>
              <w:t>18986000948</w:t>
            </w:r>
          </w:p>
        </w:tc>
      </w:tr>
      <w:tr w:rsidR="009710C1">
        <w:trPr>
          <w:trHeight w:val="3543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计算机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台</w:t>
            </w:r>
          </w:p>
        </w:tc>
        <w:tc>
          <w:tcPr>
            <w:tcW w:w="2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both"/>
              <w:rPr>
                <w:rFonts w:ascii="仿宋" w:eastAsia="仿宋" w:hAnsi="仿宋" w:cs="仿宋"/>
                <w:bCs/>
                <w:color w:val="00000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内存：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128G</w:t>
            </w:r>
          </w:p>
          <w:p w:rsidR="009710C1" w:rsidRDefault="00134278">
            <w:pPr>
              <w:pStyle w:val="paragraph"/>
              <w:spacing w:before="0" w:beforeAutospacing="0" w:after="0" w:afterAutospacing="0"/>
              <w:jc w:val="both"/>
              <w:rPr>
                <w:rFonts w:ascii="仿宋" w:eastAsia="仿宋" w:hAnsi="仿宋" w:cs="仿宋"/>
                <w:bCs/>
                <w:color w:val="00000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CPU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：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i7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十二代或以上（建议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AMD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的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7900X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）</w:t>
            </w:r>
          </w:p>
          <w:p w:rsidR="009710C1" w:rsidRDefault="00134278">
            <w:pPr>
              <w:pStyle w:val="paragraph"/>
              <w:spacing w:before="0" w:beforeAutospacing="0" w:after="0" w:afterAutospacing="0"/>
              <w:jc w:val="both"/>
              <w:rPr>
                <w:rFonts w:ascii="仿宋" w:eastAsia="仿宋" w:hAnsi="仿宋" w:cs="仿宋"/>
                <w:bCs/>
                <w:color w:val="00000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固态硬盘：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IT</w:t>
            </w:r>
          </w:p>
          <w:p w:rsidR="009710C1" w:rsidRDefault="00134278">
            <w:pPr>
              <w:pStyle w:val="paragraph"/>
              <w:spacing w:before="0" w:beforeAutospacing="0" w:after="0" w:afterAutospacing="0"/>
              <w:jc w:val="both"/>
              <w:rPr>
                <w:rFonts w:ascii="仿宋" w:eastAsia="仿宋" w:hAnsi="仿宋" w:cs="仿宋"/>
                <w:bCs/>
                <w:color w:val="00000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千兆双网口（单独选配网卡）</w:t>
            </w:r>
          </w:p>
          <w:p w:rsidR="009710C1" w:rsidRDefault="00134278">
            <w:pPr>
              <w:pStyle w:val="paragraph"/>
              <w:spacing w:before="0" w:beforeAutospacing="0" w:after="0" w:afterAutospacing="0"/>
              <w:jc w:val="both"/>
              <w:rPr>
                <w:rFonts w:ascii="仿宋" w:eastAsia="仿宋" w:hAnsi="仿宋" w:cs="仿宋"/>
                <w:bCs/>
                <w:color w:val="00000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显示器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4K 27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英寸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专业设计师电脑显示屏幕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升降旋转办公护眼低蓝光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台式笔记本扩展屏</w:t>
            </w:r>
          </w:p>
          <w:p w:rsidR="009710C1" w:rsidRDefault="00134278">
            <w:pPr>
              <w:pStyle w:val="paragraph"/>
              <w:spacing w:before="0" w:beforeAutospacing="0" w:after="0" w:afterAutospacing="0"/>
              <w:jc w:val="both"/>
              <w:rPr>
                <w:rFonts w:ascii="仿宋" w:eastAsia="仿宋" w:hAnsi="仿宋" w:cs="仿宋"/>
                <w:bCs/>
                <w:color w:val="00000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其他：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WiFi 7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、双雷电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 xml:space="preserve"> 5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、专业创作优化</w:t>
            </w:r>
          </w:p>
          <w:p w:rsidR="009710C1" w:rsidRDefault="00134278">
            <w:pPr>
              <w:pStyle w:val="paragraph"/>
              <w:spacing w:before="0" w:beforeAutospacing="0" w:after="0" w:afterAutospacing="0"/>
              <w:jc w:val="both"/>
              <w:rPr>
                <w:rFonts w:ascii="仿宋" w:eastAsia="仿宋" w:hAnsi="仿宋" w:cs="仿宋"/>
                <w:bCs/>
                <w:color w:val="00000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键盘：罗技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K106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有线薄膜键盘（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K106-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黑色）</w:t>
            </w:r>
          </w:p>
          <w:p w:rsidR="009710C1" w:rsidRDefault="00134278">
            <w:pPr>
              <w:pStyle w:val="paragraph"/>
              <w:spacing w:before="0" w:beforeAutospacing="0" w:after="0" w:afterAutospacing="0"/>
              <w:jc w:val="both"/>
              <w:rPr>
                <w:rFonts w:ascii="仿宋" w:eastAsia="仿宋" w:hAnsi="仿宋" w:cs="仿宋"/>
                <w:bCs/>
                <w:color w:val="00000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鼠标：罗技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M90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有线鼠标台式笔记本电脑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M91P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办公家用外设（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M90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黑色）</w:t>
            </w:r>
          </w:p>
          <w:p w:rsidR="009710C1" w:rsidRDefault="00134278">
            <w:pPr>
              <w:pStyle w:val="paragraph"/>
              <w:spacing w:before="0" w:beforeAutospacing="0" w:after="0" w:afterAutospacing="0"/>
              <w:jc w:val="both"/>
              <w:rPr>
                <w:rFonts w:ascii="仿宋" w:eastAsia="仿宋" w:hAnsi="仿宋" w:cs="仿宋"/>
                <w:bCs/>
                <w:color w:val="00000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硬盘保护卡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16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、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17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栋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3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楼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设计综合实验室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  <w:bCs/>
                <w:color w:val="00000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彭娅菲</w:t>
            </w:r>
            <w:r>
              <w:rPr>
                <w:rFonts w:ascii="仿宋" w:eastAsia="仿宋" w:hAnsi="仿宋" w:cs="仿宋"/>
                <w:bCs/>
                <w:color w:val="000000"/>
              </w:rPr>
              <w:t>18601303006</w:t>
            </w:r>
          </w:p>
        </w:tc>
      </w:tr>
      <w:tr w:rsidR="009710C1">
        <w:trPr>
          <w:trHeight w:val="464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color w:val="333333"/>
              </w:rPr>
              <w:lastRenderedPageBreak/>
              <w:t>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color w:val="333333"/>
              </w:rPr>
              <w:t>显示器</w:t>
            </w:r>
            <w:r>
              <w:rPr>
                <w:rFonts w:ascii="仿宋" w:eastAsia="仿宋" w:hAnsi="仿宋" w:cs="仿宋" w:hint="eastAsia"/>
                <w:color w:val="333333"/>
              </w:rPr>
              <w:t>+</w:t>
            </w:r>
            <w:r>
              <w:rPr>
                <w:rFonts w:ascii="仿宋" w:eastAsia="仿宋" w:hAnsi="仿宋" w:cs="仿宋" w:hint="eastAsia"/>
                <w:color w:val="333333"/>
              </w:rPr>
              <w:t>鼠标键盘</w:t>
            </w:r>
            <w:r>
              <w:rPr>
                <w:rFonts w:ascii="仿宋" w:eastAsia="仿宋" w:hAnsi="仿宋" w:cs="仿宋" w:hint="eastAsia"/>
                <w:color w:val="333333"/>
              </w:rPr>
              <w:t>+</w:t>
            </w:r>
            <w:r>
              <w:rPr>
                <w:rFonts w:ascii="仿宋" w:eastAsia="仿宋" w:hAnsi="仿宋" w:cs="仿宋" w:hint="eastAsia"/>
                <w:color w:val="333333"/>
              </w:rPr>
              <w:t>话筒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color w:val="333333"/>
              </w:rPr>
              <w:t>4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台套</w:t>
            </w:r>
          </w:p>
        </w:tc>
        <w:tc>
          <w:tcPr>
            <w:tcW w:w="2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jc w:val="both"/>
              <w:rPr>
                <w:rFonts w:ascii="仿宋" w:eastAsia="仿宋" w:hAnsi="仿宋" w:cs="仿宋"/>
                <w:color w:val="333333"/>
              </w:rPr>
            </w:pPr>
            <w:r>
              <w:rPr>
                <w:rFonts w:ascii="仿宋" w:eastAsia="仿宋" w:hAnsi="仿宋" w:cs="仿宋"/>
                <w:color w:val="333333"/>
              </w:rPr>
              <w:t>21</w:t>
            </w:r>
            <w:r>
              <w:rPr>
                <w:rFonts w:ascii="仿宋" w:eastAsia="仿宋" w:hAnsi="仿宋" w:cs="仿宋"/>
                <w:color w:val="333333"/>
              </w:rPr>
              <w:t>寸</w:t>
            </w:r>
            <w:r>
              <w:rPr>
                <w:rFonts w:ascii="仿宋" w:eastAsia="仿宋" w:hAnsi="仿宋" w:cs="仿宋" w:hint="eastAsia"/>
                <w:color w:val="333333"/>
              </w:rPr>
              <w:t>联想</w:t>
            </w:r>
            <w:r>
              <w:rPr>
                <w:rFonts w:ascii="仿宋" w:eastAsia="仿宋" w:hAnsi="仿宋" w:cs="仿宋"/>
                <w:color w:val="333333"/>
              </w:rPr>
              <w:t>显示器，</w:t>
            </w:r>
            <w:r>
              <w:rPr>
                <w:rFonts w:ascii="仿宋" w:eastAsia="仿宋" w:hAnsi="仿宋" w:cs="仿宋" w:hint="eastAsia"/>
                <w:color w:val="333333"/>
              </w:rPr>
              <w:t>VGA</w:t>
            </w:r>
            <w:r>
              <w:rPr>
                <w:rFonts w:ascii="仿宋" w:eastAsia="仿宋" w:hAnsi="仿宋" w:cs="仿宋"/>
                <w:color w:val="333333"/>
              </w:rPr>
              <w:t>，</w:t>
            </w:r>
            <w:r>
              <w:rPr>
                <w:rFonts w:ascii="仿宋" w:eastAsia="仿宋" w:hAnsi="仿宋" w:cs="仿宋" w:hint="eastAsia"/>
                <w:color w:val="333333"/>
              </w:rPr>
              <w:t>HDMI</w:t>
            </w:r>
            <w:r>
              <w:rPr>
                <w:rFonts w:ascii="仿宋" w:eastAsia="仿宋" w:hAnsi="仿宋" w:cs="仿宋"/>
                <w:color w:val="333333"/>
              </w:rPr>
              <w:t>两种接口都要</w:t>
            </w:r>
            <w:r>
              <w:rPr>
                <w:rFonts w:ascii="仿宋" w:eastAsia="仿宋" w:hAnsi="仿宋" w:cs="仿宋" w:hint="eastAsia"/>
                <w:color w:val="333333"/>
              </w:rPr>
              <w:t>有，罗技无线鼠标和键盘套装、长鹅颈话筒</w:t>
            </w:r>
            <w:r>
              <w:rPr>
                <w:rFonts w:ascii="仿宋" w:eastAsia="仿宋" w:hAnsi="仿宋" w:cs="仿宋"/>
                <w:color w:val="333333"/>
              </w:rPr>
              <w:t>(</w:t>
            </w:r>
            <w:r>
              <w:rPr>
                <w:rFonts w:ascii="仿宋" w:eastAsia="仿宋" w:hAnsi="仿宋" w:cs="仿宋"/>
                <w:color w:val="333333"/>
              </w:rPr>
              <w:t>不带电池</w:t>
            </w:r>
            <w:r>
              <w:rPr>
                <w:rFonts w:ascii="仿宋" w:eastAsia="仿宋" w:hAnsi="仿宋" w:cs="仿宋" w:hint="eastAsia"/>
                <w:color w:val="333333"/>
              </w:rPr>
              <w:t>)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  <w:color w:val="333333"/>
              </w:rPr>
            </w:pPr>
            <w:r>
              <w:rPr>
                <w:rFonts w:ascii="仿宋" w:eastAsia="仿宋" w:hAnsi="仿宋" w:cs="仿宋" w:hint="eastAsia"/>
                <w:color w:val="333333"/>
              </w:rPr>
              <w:t>日新楼</w:t>
            </w:r>
            <w:r>
              <w:rPr>
                <w:rFonts w:ascii="仿宋" w:eastAsia="仿宋" w:hAnsi="仿宋" w:cs="仿宋" w:hint="eastAsia"/>
                <w:color w:val="333333"/>
              </w:rPr>
              <w:t>17-305</w:t>
            </w:r>
            <w:r>
              <w:rPr>
                <w:rFonts w:ascii="仿宋" w:eastAsia="仿宋" w:hAnsi="仿宋" w:cs="仿宋" w:hint="eastAsia"/>
                <w:color w:val="333333"/>
              </w:rPr>
              <w:t>、</w:t>
            </w:r>
            <w:r>
              <w:rPr>
                <w:rFonts w:ascii="仿宋" w:eastAsia="仿宋" w:hAnsi="仿宋" w:cs="仿宋" w:hint="eastAsia"/>
                <w:color w:val="333333"/>
              </w:rPr>
              <w:t>17-307</w:t>
            </w:r>
            <w:r>
              <w:rPr>
                <w:rFonts w:ascii="仿宋" w:eastAsia="仿宋" w:hAnsi="仿宋" w:cs="仿宋" w:hint="eastAsia"/>
                <w:color w:val="333333"/>
              </w:rPr>
              <w:t>、</w:t>
            </w:r>
            <w:r>
              <w:rPr>
                <w:rFonts w:ascii="仿宋" w:eastAsia="仿宋" w:hAnsi="仿宋" w:cs="仿宋" w:hint="eastAsia"/>
                <w:color w:val="333333"/>
              </w:rPr>
              <w:t>17-312</w:t>
            </w:r>
            <w:r>
              <w:rPr>
                <w:rFonts w:ascii="仿宋" w:eastAsia="仿宋" w:hAnsi="仿宋" w:cs="仿宋" w:hint="eastAsia"/>
                <w:color w:val="333333"/>
              </w:rPr>
              <w:t>、</w:t>
            </w:r>
          </w:p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color w:val="333333"/>
              </w:rPr>
              <w:t>17-316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实验楼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109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、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110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、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111</w:t>
            </w:r>
            <w:r>
              <w:rPr>
                <w:rFonts w:ascii="仿宋" w:eastAsia="仿宋" w:hAnsi="仿宋" w:cs="仿宋" w:hint="eastAsia"/>
                <w:bCs/>
                <w:color w:val="000000"/>
              </w:rPr>
              <w:t>三间实验室搬迁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0C1" w:rsidRDefault="00134278">
            <w:pPr>
              <w:pStyle w:val="paragraph"/>
              <w:spacing w:before="0" w:beforeAutospacing="0" w:after="0" w:afterAutospacing="0"/>
              <w:jc w:val="center"/>
              <w:rPr>
                <w:rFonts w:ascii="仿宋" w:eastAsia="仿宋" w:hAnsi="仿宋" w:cs="仿宋"/>
                <w:bCs/>
                <w:color w:val="00000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</w:rPr>
              <w:t>梅立坤</w:t>
            </w:r>
            <w:r>
              <w:rPr>
                <w:rFonts w:ascii="仿宋" w:eastAsia="仿宋" w:hAnsi="仿宋" w:cs="仿宋"/>
                <w:bCs/>
                <w:color w:val="000000"/>
              </w:rPr>
              <w:t>13971431067</w:t>
            </w:r>
          </w:p>
        </w:tc>
      </w:tr>
    </w:tbl>
    <w:p w:rsidR="009710C1" w:rsidRDefault="009710C1">
      <w:pPr>
        <w:widowControl/>
        <w:spacing w:line="480" w:lineRule="exact"/>
        <w:ind w:firstLineChars="200" w:firstLine="480"/>
        <w:rPr>
          <w:rFonts w:ascii="仿宋" w:eastAsia="仿宋" w:hAnsi="仿宋" w:cs="宋体"/>
          <w:kern w:val="0"/>
          <w:sz w:val="24"/>
          <w:szCs w:val="24"/>
          <w:lang w:bidi="ar"/>
        </w:rPr>
      </w:pPr>
    </w:p>
    <w:sectPr w:rsidR="009710C1">
      <w:pgSz w:w="16840" w:h="11907" w:orient="landscape"/>
      <w:pgMar w:top="1554" w:right="1701" w:bottom="1134" w:left="1701" w:header="567" w:footer="567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altName w:val="Palatino"/>
    <w:charset w:val="00"/>
    <w:family w:val="roman"/>
    <w:pitch w:val="default"/>
    <w:sig w:usb0="00000000" w:usb1="00000000" w:usb2="00000000" w:usb3="00000000" w:csb0="2000009F" w:csb1="DFD7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Malgun Gothic Semilight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Regular">
    <w:altName w:val="宋体"/>
    <w:charset w:val="86"/>
    <w:family w:val="swiss"/>
    <w:pitch w:val="default"/>
    <w:sig w:usb0="00000000" w:usb1="00000000" w:usb2="00000016" w:usb3="00000000" w:csb0="00060107" w:csb1="00000000"/>
  </w:font>
  <w:font w:name="楷体_GB2312">
    <w:altName w:val="楷体"/>
    <w:charset w:val="86"/>
    <w:family w:val="modern"/>
    <w:pitch w:val="default"/>
    <w:sig w:usb0="00000000" w:usb1="0000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0E8701E2"/>
    <w:multiLevelType w:val="multilevel"/>
    <w:tmpl w:val="0E8701E2"/>
    <w:lvl w:ilvl="0">
      <w:start w:val="1"/>
      <w:numFmt w:val="bullet"/>
      <w:pStyle w:val="CAUTIONTextList"/>
      <w:lvlText w:val=""/>
      <w:lvlJc w:val="left"/>
      <w:pPr>
        <w:tabs>
          <w:tab w:val="left" w:pos="1985"/>
        </w:tabs>
        <w:ind w:left="1985" w:hanging="284"/>
      </w:pPr>
      <w:rPr>
        <w:rFonts w:ascii="Wingdings" w:hAnsi="Wingdings" w:hint="default"/>
        <w:color w:val="auto"/>
        <w:spacing w:val="0"/>
        <w:w w:val="100"/>
        <w:position w:val="1"/>
        <w:sz w:val="16"/>
        <w:szCs w:val="16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0EDB2900"/>
    <w:multiLevelType w:val="multilevel"/>
    <w:tmpl w:val="0EDB2900"/>
    <w:lvl w:ilvl="0">
      <w:start w:val="1"/>
      <w:numFmt w:val="bullet"/>
      <w:pStyle w:val="SubItemList"/>
      <w:lvlText w:val="−"/>
      <w:lvlJc w:val="left"/>
      <w:pPr>
        <w:tabs>
          <w:tab w:val="left" w:pos="2551"/>
        </w:tabs>
        <w:ind w:left="2551" w:hanging="425"/>
      </w:pPr>
      <w:rPr>
        <w:rFonts w:ascii="Times New Roman" w:hAnsi="Times New Roman" w:cs="Times New Roman" w:hint="default"/>
        <w:sz w:val="16"/>
        <w:szCs w:val="16"/>
      </w:rPr>
    </w:lvl>
    <w:lvl w:ilvl="1">
      <w:start w:val="1"/>
      <w:numFmt w:val="ganada"/>
      <w:pStyle w:val="ThirdLevelItemList"/>
      <w:lvlText w:val=""/>
      <w:lvlJc w:val="left"/>
      <w:pPr>
        <w:tabs>
          <w:tab w:val="left" w:pos="2976"/>
        </w:tabs>
        <w:ind w:left="2976" w:hanging="425"/>
      </w:pPr>
      <w:rPr>
        <w:rFonts w:ascii="Wingdings" w:hAnsi="Wingdings" w:cs="Wingdings" w:hint="default"/>
        <w:sz w:val="16"/>
        <w:szCs w:val="16"/>
      </w:rPr>
    </w:lvl>
    <w:lvl w:ilvl="2">
      <w:start w:val="1"/>
      <w:numFmt w:val="bullet"/>
      <w:pStyle w:val="FourthLevelItemList"/>
      <w:lvlText w:val="□"/>
      <w:lvlJc w:val="left"/>
      <w:pPr>
        <w:tabs>
          <w:tab w:val="left" w:pos="3401"/>
        </w:tabs>
        <w:ind w:left="3401" w:hanging="425"/>
      </w:pPr>
      <w:rPr>
        <w:rFonts w:ascii="Wingdings" w:hAnsi="Wingdings" w:cs="Wingdings" w:hint="default"/>
        <w:sz w:val="16"/>
        <w:szCs w:val="16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2">
    <w:nsid w:val="1D5755D3"/>
    <w:multiLevelType w:val="multilevel"/>
    <w:tmpl w:val="1D5755D3"/>
    <w:lvl w:ilvl="0">
      <w:start w:val="1"/>
      <w:numFmt w:val="bullet"/>
      <w:pStyle w:val="ItemList"/>
      <w:lvlText w:val=""/>
      <w:lvlJc w:val="left"/>
      <w:pPr>
        <w:tabs>
          <w:tab w:val="left" w:pos="2126"/>
        </w:tabs>
        <w:ind w:left="2126" w:hanging="425"/>
      </w:pPr>
      <w:rPr>
        <w:rFonts w:ascii="Wingdings" w:hAnsi="Wingdings" w:cs="Wingdings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2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3">
    <w:nsid w:val="27727B63"/>
    <w:multiLevelType w:val="multilevel"/>
    <w:tmpl w:val="27727B63"/>
    <w:lvl w:ilvl="0">
      <w:start w:val="1"/>
      <w:numFmt w:val="bullet"/>
      <w:pStyle w:val="NotesTextListinTable"/>
      <w:lvlText w:val=""/>
      <w:lvlJc w:val="left"/>
      <w:pPr>
        <w:tabs>
          <w:tab w:val="left" w:pos="454"/>
        </w:tabs>
        <w:ind w:left="454" w:hanging="284"/>
      </w:pPr>
      <w:rPr>
        <w:rFonts w:ascii="Wingdings" w:hAnsi="Wingdings" w:hint="default"/>
        <w:color w:val="auto"/>
        <w:spacing w:val="0"/>
        <w:w w:val="100"/>
        <w:position w:val="1"/>
        <w:sz w:val="13"/>
        <w:szCs w:val="13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4">
    <w:nsid w:val="36186F99"/>
    <w:multiLevelType w:val="multilevel"/>
    <w:tmpl w:val="36186F99"/>
    <w:lvl w:ilvl="0">
      <w:start w:val="2"/>
      <w:numFmt w:val="decimal"/>
      <w:lvlText w:val="%1"/>
      <w:lvlJc w:val="left"/>
      <w:pPr>
        <w:ind w:left="560" w:hanging="560"/>
      </w:pPr>
      <w:rPr>
        <w:rFonts w:hint="eastAsia"/>
      </w:rPr>
    </w:lvl>
    <w:lvl w:ilvl="1">
      <w:start w:val="2"/>
      <w:numFmt w:val="decimal"/>
      <w:lvlText w:val="%1.%2"/>
      <w:lvlJc w:val="left"/>
      <w:pPr>
        <w:ind w:left="560" w:hanging="560"/>
      </w:pPr>
      <w:rPr>
        <w:rFonts w:hint="eastAsia"/>
      </w:rPr>
    </w:lvl>
    <w:lvl w:ilvl="2">
      <w:start w:val="1"/>
      <w:numFmt w:val="decimal"/>
      <w:pStyle w:val="T3"/>
      <w:lvlText w:val="%1.%2.%3"/>
      <w:lvlJc w:val="left"/>
      <w:pPr>
        <w:ind w:left="794" w:hanging="794"/>
      </w:pPr>
      <w:rPr>
        <w:rFonts w:ascii="仿宋" w:eastAsia="仿宋" w:hAnsi="仿宋" w:hint="eastAsia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eastAsia"/>
      </w:rPr>
    </w:lvl>
  </w:abstractNum>
  <w:abstractNum w:abstractNumId="15">
    <w:nsid w:val="38875C82"/>
    <w:multiLevelType w:val="multilevel"/>
    <w:tmpl w:val="38875C82"/>
    <w:lvl w:ilvl="0">
      <w:start w:val="1"/>
      <w:numFmt w:val="decimal"/>
      <w:pStyle w:val="a1"/>
      <w:lvlText w:val="附图%1. "/>
      <w:lvlJc w:val="left"/>
      <w:pPr>
        <w:tabs>
          <w:tab w:val="left" w:pos="4264"/>
        </w:tabs>
        <w:ind w:left="3964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6">
    <w:nsid w:val="3EBB3C91"/>
    <w:multiLevelType w:val="multilevel"/>
    <w:tmpl w:val="3EBB3C91"/>
    <w:lvl w:ilvl="0">
      <w:start w:val="1"/>
      <w:numFmt w:val="chineseCountingThousand"/>
      <w:pStyle w:val="41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  <w:rPr>
        <w:rFonts w:hint="eastAsia"/>
      </w:rPr>
    </w:lvl>
    <w:lvl w:ilvl="2">
      <w:start w:val="1"/>
      <w:numFmt w:val="decimal"/>
      <w:isLgl/>
      <w:suff w:val="space"/>
      <w:lvlText w:val="%1.%2.%3 "/>
      <w:lvlJc w:val="left"/>
      <w:pPr>
        <w:ind w:left="907" w:hanging="907"/>
      </w:pPr>
      <w:rPr>
        <w:rFonts w:hint="eastAsia"/>
      </w:rPr>
    </w:lvl>
    <w:lvl w:ilvl="3">
      <w:start w:val="1"/>
      <w:numFmt w:val="decimal"/>
      <w:isLgl/>
      <w:suff w:val="space"/>
      <w:lvlText w:val="%1.%2.%3.%4 "/>
      <w:lvlJc w:val="left"/>
      <w:pPr>
        <w:ind w:left="1021" w:hanging="1021"/>
      </w:pPr>
      <w:rPr>
        <w:rFonts w:hint="eastAsia"/>
      </w:rPr>
    </w:lvl>
    <w:lvl w:ilvl="4">
      <w:start w:val="1"/>
      <w:numFmt w:val="decimal"/>
      <w:pStyle w:val="51"/>
      <w:isLgl/>
      <w:suff w:val="space"/>
      <w:lvlText w:val="%1.%2.%3.%4.%5 "/>
      <w:lvlJc w:val="left"/>
      <w:pPr>
        <w:ind w:left="1134" w:hanging="1134"/>
      </w:pPr>
      <w:rPr>
        <w:rFonts w:hint="eastAsia"/>
      </w:rPr>
    </w:lvl>
    <w:lvl w:ilvl="5">
      <w:start w:val="1"/>
      <w:numFmt w:val="decimal"/>
      <w:pStyle w:val="6"/>
      <w:isLgl/>
      <w:suff w:val="space"/>
      <w:lvlText w:val="%1.%2.%3.%4.%5.%6 "/>
      <w:lvlJc w:val="left"/>
      <w:pPr>
        <w:ind w:left="1247" w:hanging="1247"/>
      </w:pPr>
      <w:rPr>
        <w:rFonts w:hint="eastAsia"/>
      </w:rPr>
    </w:lvl>
    <w:lvl w:ilvl="6">
      <w:start w:val="1"/>
      <w:numFmt w:val="decimal"/>
      <w:lvlRestart w:val="1"/>
      <w:pStyle w:val="a2"/>
      <w:isLgl/>
      <w:suff w:val="space"/>
      <w:lvlText w:val="图 %1.%7 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Restart w:val="1"/>
      <w:isLgl/>
      <w:suff w:val="space"/>
      <w:lvlText w:val="表 %1.%8 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7">
    <w:nsid w:val="41C973A7"/>
    <w:multiLevelType w:val="multilevel"/>
    <w:tmpl w:val="41C973A7"/>
    <w:lvl w:ilvl="0">
      <w:start w:val="1"/>
      <w:numFmt w:val="decimal"/>
      <w:pStyle w:val="FigureDescriptioninPreface"/>
      <w:suff w:val="space"/>
      <w:lvlText w:val="图%1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8">
    <w:nsid w:val="41C973A8"/>
    <w:multiLevelType w:val="multilevel"/>
    <w:tmpl w:val="41C973A8"/>
    <w:lvl w:ilvl="0">
      <w:start w:val="1"/>
      <w:numFmt w:val="decimal"/>
      <w:pStyle w:val="TableDescriptioninPreface"/>
      <w:suff w:val="space"/>
      <w:lvlText w:val="表%1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9">
    <w:nsid w:val="463C3DB5"/>
    <w:multiLevelType w:val="multilevel"/>
    <w:tmpl w:val="463C3DB5"/>
    <w:lvl w:ilvl="0">
      <w:start w:val="1"/>
      <w:numFmt w:val="decimal"/>
      <w:pStyle w:val="ItemStepinTable"/>
      <w:lvlText w:val="%1."/>
      <w:lvlJc w:val="left"/>
      <w:pPr>
        <w:tabs>
          <w:tab w:val="left" w:pos="284"/>
        </w:tabs>
        <w:ind w:left="284" w:hanging="284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0">
    <w:nsid w:val="4DDA66D1"/>
    <w:multiLevelType w:val="multilevel"/>
    <w:tmpl w:val="4DDA66D1"/>
    <w:lvl w:ilvl="0">
      <w:start w:val="1"/>
      <w:numFmt w:val="upperLetter"/>
      <w:pStyle w:val="Appendixheading1"/>
      <w:suff w:val="nothing"/>
      <w:lvlText w:val="%1 "/>
      <w:lvlJc w:val="left"/>
      <w:pPr>
        <w:ind w:left="0" w:firstLine="0"/>
      </w:pPr>
      <w:rPr>
        <w:rFonts w:ascii="Book Antiqua" w:eastAsia="黑体" w:hAnsi="Book Antiqua" w:cs="Book Antiqua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21"/>
      <w:suff w:val="nothing"/>
      <w:lvlText w:val="%1.%2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31"/>
      <w:suff w:val="nothing"/>
      <w:lvlText w:val="%1.%2.%3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pStyle w:val="42"/>
      <w:suff w:val="nothing"/>
      <w:lvlText w:val="%1.%2.%3.%4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pStyle w:val="52"/>
      <w:suff w:val="nothing"/>
      <w:lvlText w:val="%1.%2.%3.%4.%5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decimal"/>
      <w:pStyle w:val="StepinAppendix"/>
      <w:lvlText w:val="步骤 %6"/>
      <w:lvlJc w:val="right"/>
      <w:pPr>
        <w:tabs>
          <w:tab w:val="left" w:pos="1701"/>
        </w:tabs>
        <w:ind w:left="1701" w:hanging="159"/>
      </w:pPr>
      <w:rPr>
        <w:rFonts w:ascii="Book Antiqua" w:eastAsia="黑体" w:hAnsi="Book Antiqua" w:cs="Times New Roman" w:hint="default"/>
        <w:b w:val="0"/>
        <w:bCs/>
        <w:i w:val="0"/>
        <w:iCs w:val="0"/>
        <w:sz w:val="21"/>
        <w:szCs w:val="21"/>
        <w:u w:val="none"/>
      </w:rPr>
    </w:lvl>
    <w:lvl w:ilvl="6">
      <w:start w:val="1"/>
      <w:numFmt w:val="decimal"/>
      <w:pStyle w:val="ItemStepinAppendix"/>
      <w:lvlText w:val="%7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pStyle w:val="FigureDescriptioninAppendix"/>
      <w:suff w:val="space"/>
      <w:lvlText w:val="图%1-%8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8">
      <w:start w:val="1"/>
      <w:numFmt w:val="decimal"/>
      <w:lvlRestart w:val="1"/>
      <w:pStyle w:val="TableDescriptioninAppendix"/>
      <w:suff w:val="space"/>
      <w:lvlText w:val="表%1-%9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21">
    <w:nsid w:val="63156163"/>
    <w:multiLevelType w:val="multilevel"/>
    <w:tmpl w:val="63156163"/>
    <w:lvl w:ilvl="0">
      <w:start w:val="1"/>
      <w:numFmt w:val="upperLetter"/>
      <w:pStyle w:val="7"/>
      <w:suff w:val="nothing"/>
      <w:lvlText w:val="%1 "/>
      <w:lvlJc w:val="left"/>
      <w:pPr>
        <w:ind w:left="0" w:firstLine="0"/>
      </w:pPr>
      <w:rPr>
        <w:rFonts w:ascii="Book Antiqua" w:eastAsia="黑体" w:hAnsi="Book Antiqua" w:cs="Book Antiqua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8"/>
      <w:suff w:val="nothing"/>
      <w:lvlText w:val="%1.%2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9"/>
      <w:suff w:val="nothing"/>
      <w:lvlText w:val="%1.%2.%3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suff w:val="nothing"/>
      <w:lvlText w:val="%1.%2.%3.%4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suff w:val="nothing"/>
      <w:lvlText w:val="%1.%2.%3.%4.%5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decimal"/>
      <w:lvlText w:val="步骤 %6"/>
      <w:lvlJc w:val="right"/>
      <w:pPr>
        <w:tabs>
          <w:tab w:val="left" w:pos="1701"/>
        </w:tabs>
        <w:ind w:left="1701" w:hanging="159"/>
      </w:pPr>
      <w:rPr>
        <w:rFonts w:ascii="Book Antiqua" w:eastAsia="黑体" w:hAnsi="Book Antiqua" w:cs="Times New Roman" w:hint="default"/>
        <w:b w:val="0"/>
        <w:bCs/>
        <w:i w:val="0"/>
        <w:iCs w:val="0"/>
        <w:sz w:val="21"/>
        <w:szCs w:val="21"/>
        <w:u w:val="none"/>
      </w:rPr>
    </w:lvl>
    <w:lvl w:ilvl="6">
      <w:start w:val="1"/>
      <w:numFmt w:val="decimal"/>
      <w:lvlText w:val="%7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suff w:val="space"/>
      <w:lvlText w:val="图%1-%8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8">
      <w:start w:val="1"/>
      <w:numFmt w:val="decimal"/>
      <w:lvlRestart w:val="1"/>
      <w:suff w:val="space"/>
      <w:lvlText w:val="表%1-%9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22">
    <w:nsid w:val="667437AC"/>
    <w:multiLevelType w:val="multilevel"/>
    <w:tmpl w:val="667437AC"/>
    <w:lvl w:ilvl="0">
      <w:start w:val="1"/>
      <w:numFmt w:val="bullet"/>
      <w:pStyle w:val="NotesTextList"/>
      <w:lvlText w:val=""/>
      <w:lvlJc w:val="left"/>
      <w:pPr>
        <w:tabs>
          <w:tab w:val="left" w:pos="2359"/>
        </w:tabs>
        <w:ind w:left="2359" w:hanging="284"/>
      </w:pPr>
      <w:rPr>
        <w:rFonts w:ascii="Wingdings" w:hAnsi="Wingdings" w:cs="Wingdings" w:hint="default"/>
        <w:position w:val="1"/>
        <w:sz w:val="13"/>
        <w:szCs w:val="13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3">
    <w:nsid w:val="6E230785"/>
    <w:multiLevelType w:val="multilevel"/>
    <w:tmpl w:val="6E230785"/>
    <w:lvl w:ilvl="0">
      <w:start w:val="1"/>
      <w:numFmt w:val="bullet"/>
      <w:pStyle w:val="ItemListinTable"/>
      <w:lvlText w:val=""/>
      <w:lvlJc w:val="left"/>
      <w:pPr>
        <w:tabs>
          <w:tab w:val="left" w:pos="170"/>
        </w:tabs>
        <w:ind w:left="170" w:hanging="170"/>
      </w:pPr>
      <w:rPr>
        <w:rFonts w:ascii="Wingdings" w:eastAsia="宋体" w:hAnsi="Wingdings" w:hint="default"/>
        <w:b w:val="0"/>
        <w:i w:val="0"/>
        <w:color w:val="auto"/>
        <w:position w:val="3"/>
        <w:sz w:val="13"/>
        <w:szCs w:val="13"/>
      </w:rPr>
    </w:lvl>
    <w:lvl w:ilvl="1">
      <w:start w:val="1"/>
      <w:numFmt w:val="lowerLetter"/>
      <w:pStyle w:val="SubItemStepinTable"/>
      <w:lvlText w:val="%2."/>
      <w:lvlJc w:val="left"/>
      <w:pPr>
        <w:tabs>
          <w:tab w:val="left" w:pos="284"/>
        </w:tabs>
        <w:ind w:left="568" w:hanging="284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2">
      <w:start w:val="1"/>
      <w:numFmt w:val="bullet"/>
      <w:pStyle w:val="SubItemListinTable"/>
      <w:lvlText w:val="−"/>
      <w:lvlJc w:val="left"/>
      <w:pPr>
        <w:tabs>
          <w:tab w:val="left" w:pos="568"/>
        </w:tabs>
        <w:ind w:left="568" w:hanging="284"/>
      </w:pPr>
      <w:rPr>
        <w:rFonts w:ascii="Times New Roman" w:hAnsi="Times New Roman" w:cs="Times New Roman" w:hint="default"/>
        <w:sz w:val="16"/>
        <w:szCs w:val="16"/>
      </w:rPr>
    </w:lvl>
    <w:lvl w:ilvl="3">
      <w:start w:val="1"/>
      <w:numFmt w:val="decimal"/>
      <w:pStyle w:val="SubItemStepinTableList"/>
      <w:lvlText w:val="%4."/>
      <w:lvlJc w:val="left"/>
      <w:pPr>
        <w:tabs>
          <w:tab w:val="left" w:pos="284"/>
        </w:tabs>
        <w:ind w:left="568" w:hanging="284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4">
      <w:start w:val="1"/>
      <w:numFmt w:val="bullet"/>
      <w:pStyle w:val="SubItemListinTableStep"/>
      <w:lvlText w:val=""/>
      <w:lvlJc w:val="left"/>
      <w:pPr>
        <w:tabs>
          <w:tab w:val="left" w:pos="568"/>
        </w:tabs>
        <w:ind w:left="568" w:hanging="284"/>
      </w:pPr>
      <w:rPr>
        <w:rFonts w:ascii="Wingdings" w:eastAsia="宋体" w:hAnsi="Wingdings" w:hint="default"/>
        <w:b w:val="0"/>
        <w:i w:val="0"/>
        <w:color w:val="auto"/>
        <w:position w:val="3"/>
        <w:sz w:val="13"/>
        <w:szCs w:val="13"/>
      </w:rPr>
    </w:lvl>
    <w:lvl w:ilvl="5">
      <w:start w:val="1"/>
      <w:numFmt w:val="decimal"/>
      <w:pStyle w:val="CAUTIONTextStep"/>
      <w:lvlText w:val="%6."/>
      <w:lvlJc w:val="left"/>
      <w:pPr>
        <w:tabs>
          <w:tab w:val="left" w:pos="1985"/>
        </w:tabs>
        <w:ind w:left="1985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21"/>
        <w:szCs w:val="21"/>
      </w:rPr>
    </w:lvl>
    <w:lvl w:ilvl="6">
      <w:start w:val="1"/>
      <w:numFmt w:val="decimal"/>
      <w:pStyle w:val="NotesTextStep"/>
      <w:lvlText w:val="%7."/>
      <w:lvlJc w:val="left"/>
      <w:pPr>
        <w:tabs>
          <w:tab w:val="left" w:pos="2359"/>
        </w:tabs>
        <w:ind w:left="2359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18"/>
        <w:szCs w:val="18"/>
      </w:rPr>
    </w:lvl>
    <w:lvl w:ilvl="7">
      <w:start w:val="1"/>
      <w:numFmt w:val="decimal"/>
      <w:pStyle w:val="NotesTextStepinTable"/>
      <w:lvlText w:val="%8."/>
      <w:lvlJc w:val="left"/>
      <w:pPr>
        <w:tabs>
          <w:tab w:val="left" w:pos="454"/>
        </w:tabs>
        <w:ind w:left="454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18"/>
        <w:szCs w:val="18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4">
    <w:nsid w:val="7F773C35"/>
    <w:multiLevelType w:val="multilevel"/>
    <w:tmpl w:val="7F773C35"/>
    <w:lvl w:ilvl="0">
      <w:start w:val="1"/>
      <w:numFmt w:val="decimal"/>
      <w:pStyle w:val="ItemStep"/>
      <w:lvlText w:val="%1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1">
      <w:start w:val="1"/>
      <w:numFmt w:val="lowerLetter"/>
      <w:pStyle w:val="SubItemStep"/>
      <w:lvlText w:val="%2."/>
      <w:lvlJc w:val="left"/>
      <w:pPr>
        <w:tabs>
          <w:tab w:val="left" w:pos="2551"/>
        </w:tabs>
        <w:ind w:left="2551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2">
      <w:start w:val="1"/>
      <w:numFmt w:val="lowerRoman"/>
      <w:pStyle w:val="ThirdLevelItemStep"/>
      <w:lvlText w:val="%3."/>
      <w:lvlJc w:val="left"/>
      <w:pPr>
        <w:tabs>
          <w:tab w:val="left" w:pos="2976"/>
        </w:tabs>
        <w:ind w:left="2976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3">
      <w:start w:val="1"/>
      <w:numFmt w:val="decimal"/>
      <w:pStyle w:val="FourthLevelItemStep"/>
      <w:lvlText w:val="%4)"/>
      <w:lvlJc w:val="left"/>
      <w:pPr>
        <w:tabs>
          <w:tab w:val="left" w:pos="3401"/>
        </w:tabs>
        <w:ind w:left="3401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4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5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7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left" w:pos="284"/>
        </w:tabs>
        <w:ind w:left="284" w:hanging="284"/>
      </w:pPr>
      <w:rPr>
        <w:rFonts w:hint="eastAsia"/>
      </w:rPr>
    </w:lvl>
  </w:abstractNum>
  <w:num w:numId="1">
    <w:abstractNumId w:val="21"/>
  </w:num>
  <w:num w:numId="2">
    <w:abstractNumId w:val="3"/>
  </w:num>
  <w:num w:numId="3">
    <w:abstractNumId w:val="5"/>
  </w:num>
  <w:num w:numId="4">
    <w:abstractNumId w:val="8"/>
  </w:num>
  <w:num w:numId="5">
    <w:abstractNumId w:val="9"/>
  </w:num>
  <w:num w:numId="6">
    <w:abstractNumId w:val="6"/>
  </w:num>
  <w:num w:numId="7">
    <w:abstractNumId w:val="2"/>
  </w:num>
  <w:num w:numId="8">
    <w:abstractNumId w:val="7"/>
  </w:num>
  <w:num w:numId="9">
    <w:abstractNumId w:val="4"/>
  </w:num>
  <w:num w:numId="10">
    <w:abstractNumId w:val="1"/>
  </w:num>
  <w:num w:numId="11">
    <w:abstractNumId w:val="0"/>
  </w:num>
  <w:num w:numId="12">
    <w:abstractNumId w:val="20"/>
  </w:num>
  <w:num w:numId="13">
    <w:abstractNumId w:val="12"/>
  </w:num>
  <w:num w:numId="14">
    <w:abstractNumId w:val="23"/>
  </w:num>
  <w:num w:numId="15">
    <w:abstractNumId w:val="24"/>
  </w:num>
  <w:num w:numId="16">
    <w:abstractNumId w:val="10"/>
  </w:num>
  <w:num w:numId="17">
    <w:abstractNumId w:val="11"/>
  </w:num>
  <w:num w:numId="18">
    <w:abstractNumId w:val="13"/>
  </w:num>
  <w:num w:numId="19">
    <w:abstractNumId w:val="17"/>
  </w:num>
  <w:num w:numId="20">
    <w:abstractNumId w:val="19"/>
  </w:num>
  <w:num w:numId="21">
    <w:abstractNumId w:val="22"/>
  </w:num>
  <w:num w:numId="22">
    <w:abstractNumId w:val="18"/>
  </w:num>
  <w:num w:numId="23">
    <w:abstractNumId w:val="14"/>
  </w:num>
  <w:num w:numId="24">
    <w:abstractNumId w:val="16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OTlmNGVmZjM4NWM4NDFiOWE0NWUxOWE2M2JhZmIifQ=="/>
  </w:docVars>
  <w:rsids>
    <w:rsidRoot w:val="00DD77DF"/>
    <w:rsid w:val="00003E06"/>
    <w:rsid w:val="00057A12"/>
    <w:rsid w:val="00060D84"/>
    <w:rsid w:val="00070040"/>
    <w:rsid w:val="000702B9"/>
    <w:rsid w:val="00076E77"/>
    <w:rsid w:val="00091795"/>
    <w:rsid w:val="000B1D4A"/>
    <w:rsid w:val="000B47AE"/>
    <w:rsid w:val="000C0B4B"/>
    <w:rsid w:val="000D1B1B"/>
    <w:rsid w:val="000F3C7B"/>
    <w:rsid w:val="00111EFC"/>
    <w:rsid w:val="00114AA3"/>
    <w:rsid w:val="0012342B"/>
    <w:rsid w:val="001263CF"/>
    <w:rsid w:val="00127F7C"/>
    <w:rsid w:val="00134278"/>
    <w:rsid w:val="001401EA"/>
    <w:rsid w:val="001522E2"/>
    <w:rsid w:val="00172759"/>
    <w:rsid w:val="00173D7F"/>
    <w:rsid w:val="00184EFF"/>
    <w:rsid w:val="00185CB0"/>
    <w:rsid w:val="001B3F77"/>
    <w:rsid w:val="001C100B"/>
    <w:rsid w:val="001D35A9"/>
    <w:rsid w:val="001F4662"/>
    <w:rsid w:val="001F6A03"/>
    <w:rsid w:val="00211C61"/>
    <w:rsid w:val="00222E82"/>
    <w:rsid w:val="00250124"/>
    <w:rsid w:val="0025571B"/>
    <w:rsid w:val="002703D8"/>
    <w:rsid w:val="00270F03"/>
    <w:rsid w:val="00281774"/>
    <w:rsid w:val="002B785F"/>
    <w:rsid w:val="002D37DC"/>
    <w:rsid w:val="002E3027"/>
    <w:rsid w:val="002E3506"/>
    <w:rsid w:val="002E7EFD"/>
    <w:rsid w:val="002F30E8"/>
    <w:rsid w:val="00326E8F"/>
    <w:rsid w:val="00332B0E"/>
    <w:rsid w:val="00340D0F"/>
    <w:rsid w:val="0035405B"/>
    <w:rsid w:val="00354AF6"/>
    <w:rsid w:val="003678EC"/>
    <w:rsid w:val="00384CD8"/>
    <w:rsid w:val="003A242A"/>
    <w:rsid w:val="003B6BB7"/>
    <w:rsid w:val="003D67EF"/>
    <w:rsid w:val="003F5670"/>
    <w:rsid w:val="00412798"/>
    <w:rsid w:val="004138C0"/>
    <w:rsid w:val="00421101"/>
    <w:rsid w:val="004379CF"/>
    <w:rsid w:val="00457B04"/>
    <w:rsid w:val="00461D50"/>
    <w:rsid w:val="00463228"/>
    <w:rsid w:val="004718C5"/>
    <w:rsid w:val="00487B01"/>
    <w:rsid w:val="00495935"/>
    <w:rsid w:val="004A0198"/>
    <w:rsid w:val="004A3173"/>
    <w:rsid w:val="004B46F9"/>
    <w:rsid w:val="004C0233"/>
    <w:rsid w:val="004D7243"/>
    <w:rsid w:val="004E33A7"/>
    <w:rsid w:val="004E4388"/>
    <w:rsid w:val="004F2119"/>
    <w:rsid w:val="005000CD"/>
    <w:rsid w:val="005058DA"/>
    <w:rsid w:val="00512D54"/>
    <w:rsid w:val="00515C49"/>
    <w:rsid w:val="00532DD8"/>
    <w:rsid w:val="00533AE2"/>
    <w:rsid w:val="00533D14"/>
    <w:rsid w:val="00537B3B"/>
    <w:rsid w:val="0055090A"/>
    <w:rsid w:val="00552E20"/>
    <w:rsid w:val="00556DBA"/>
    <w:rsid w:val="00571CCA"/>
    <w:rsid w:val="005748E6"/>
    <w:rsid w:val="00585265"/>
    <w:rsid w:val="005875A6"/>
    <w:rsid w:val="005928B2"/>
    <w:rsid w:val="00597D68"/>
    <w:rsid w:val="005A136B"/>
    <w:rsid w:val="005C1E36"/>
    <w:rsid w:val="005C5E7E"/>
    <w:rsid w:val="005C60FB"/>
    <w:rsid w:val="005C6A46"/>
    <w:rsid w:val="005F4292"/>
    <w:rsid w:val="0060268D"/>
    <w:rsid w:val="00607678"/>
    <w:rsid w:val="00625633"/>
    <w:rsid w:val="00630477"/>
    <w:rsid w:val="006645D7"/>
    <w:rsid w:val="006A58B4"/>
    <w:rsid w:val="006B04E2"/>
    <w:rsid w:val="006C06A4"/>
    <w:rsid w:val="006C784E"/>
    <w:rsid w:val="006D067E"/>
    <w:rsid w:val="006D7BBD"/>
    <w:rsid w:val="006E0E9D"/>
    <w:rsid w:val="006E5DEF"/>
    <w:rsid w:val="006F33A0"/>
    <w:rsid w:val="0070499A"/>
    <w:rsid w:val="007115C1"/>
    <w:rsid w:val="00726D9D"/>
    <w:rsid w:val="0073578E"/>
    <w:rsid w:val="00742ADD"/>
    <w:rsid w:val="00746C19"/>
    <w:rsid w:val="00752C24"/>
    <w:rsid w:val="00752FA5"/>
    <w:rsid w:val="00765E9E"/>
    <w:rsid w:val="00776BB9"/>
    <w:rsid w:val="00777377"/>
    <w:rsid w:val="00783832"/>
    <w:rsid w:val="00793C17"/>
    <w:rsid w:val="007A101C"/>
    <w:rsid w:val="007C02F7"/>
    <w:rsid w:val="007C280D"/>
    <w:rsid w:val="00805155"/>
    <w:rsid w:val="00805A89"/>
    <w:rsid w:val="00806320"/>
    <w:rsid w:val="00807F88"/>
    <w:rsid w:val="00830FBA"/>
    <w:rsid w:val="00835AE4"/>
    <w:rsid w:val="008500D5"/>
    <w:rsid w:val="00872F04"/>
    <w:rsid w:val="008910C2"/>
    <w:rsid w:val="0089492E"/>
    <w:rsid w:val="00897B30"/>
    <w:rsid w:val="008A1D96"/>
    <w:rsid w:val="008A2A1D"/>
    <w:rsid w:val="008B6351"/>
    <w:rsid w:val="008D2B61"/>
    <w:rsid w:val="008D2F21"/>
    <w:rsid w:val="008E6AD1"/>
    <w:rsid w:val="008F0AA1"/>
    <w:rsid w:val="008F1FB7"/>
    <w:rsid w:val="00900839"/>
    <w:rsid w:val="00953A0B"/>
    <w:rsid w:val="009574DB"/>
    <w:rsid w:val="009654F5"/>
    <w:rsid w:val="009710C1"/>
    <w:rsid w:val="009861E6"/>
    <w:rsid w:val="00996666"/>
    <w:rsid w:val="009A685E"/>
    <w:rsid w:val="009D0887"/>
    <w:rsid w:val="009D41E0"/>
    <w:rsid w:val="009D4C11"/>
    <w:rsid w:val="00A0024C"/>
    <w:rsid w:val="00A05661"/>
    <w:rsid w:val="00A2469D"/>
    <w:rsid w:val="00A26960"/>
    <w:rsid w:val="00A30FCC"/>
    <w:rsid w:val="00A35CEB"/>
    <w:rsid w:val="00A41939"/>
    <w:rsid w:val="00A42AB9"/>
    <w:rsid w:val="00A45071"/>
    <w:rsid w:val="00A55B73"/>
    <w:rsid w:val="00A74FEB"/>
    <w:rsid w:val="00A76D06"/>
    <w:rsid w:val="00A76F9C"/>
    <w:rsid w:val="00A8261D"/>
    <w:rsid w:val="00A836D9"/>
    <w:rsid w:val="00AC2940"/>
    <w:rsid w:val="00AC37F3"/>
    <w:rsid w:val="00AD4166"/>
    <w:rsid w:val="00AF7E1A"/>
    <w:rsid w:val="00B034F6"/>
    <w:rsid w:val="00B1092F"/>
    <w:rsid w:val="00B237DB"/>
    <w:rsid w:val="00B378D9"/>
    <w:rsid w:val="00B44715"/>
    <w:rsid w:val="00B524B5"/>
    <w:rsid w:val="00B54887"/>
    <w:rsid w:val="00B6379E"/>
    <w:rsid w:val="00B80CFA"/>
    <w:rsid w:val="00B90393"/>
    <w:rsid w:val="00BA42AD"/>
    <w:rsid w:val="00BB651C"/>
    <w:rsid w:val="00BB7F5D"/>
    <w:rsid w:val="00BD2132"/>
    <w:rsid w:val="00BD5D27"/>
    <w:rsid w:val="00BF3F93"/>
    <w:rsid w:val="00BF70A6"/>
    <w:rsid w:val="00BF7405"/>
    <w:rsid w:val="00C20864"/>
    <w:rsid w:val="00C303D6"/>
    <w:rsid w:val="00C455CD"/>
    <w:rsid w:val="00C56C0E"/>
    <w:rsid w:val="00C923C0"/>
    <w:rsid w:val="00C9746F"/>
    <w:rsid w:val="00CC73C8"/>
    <w:rsid w:val="00CE645F"/>
    <w:rsid w:val="00D152C1"/>
    <w:rsid w:val="00D263FE"/>
    <w:rsid w:val="00D27301"/>
    <w:rsid w:val="00D46BF3"/>
    <w:rsid w:val="00D81024"/>
    <w:rsid w:val="00DA126F"/>
    <w:rsid w:val="00DB48B5"/>
    <w:rsid w:val="00DC0E5E"/>
    <w:rsid w:val="00DC2ABD"/>
    <w:rsid w:val="00DC323F"/>
    <w:rsid w:val="00DD77DF"/>
    <w:rsid w:val="00DE0172"/>
    <w:rsid w:val="00E01BA6"/>
    <w:rsid w:val="00E22958"/>
    <w:rsid w:val="00E27E21"/>
    <w:rsid w:val="00E3619C"/>
    <w:rsid w:val="00E43FF3"/>
    <w:rsid w:val="00E523B4"/>
    <w:rsid w:val="00E6424F"/>
    <w:rsid w:val="00E74E35"/>
    <w:rsid w:val="00E80B84"/>
    <w:rsid w:val="00E82130"/>
    <w:rsid w:val="00E95602"/>
    <w:rsid w:val="00EA199B"/>
    <w:rsid w:val="00EA4553"/>
    <w:rsid w:val="00EB425A"/>
    <w:rsid w:val="00EC7811"/>
    <w:rsid w:val="00EF56D1"/>
    <w:rsid w:val="00EF763D"/>
    <w:rsid w:val="00F01579"/>
    <w:rsid w:val="00F324E7"/>
    <w:rsid w:val="00F424CE"/>
    <w:rsid w:val="00F510D6"/>
    <w:rsid w:val="00F77E5F"/>
    <w:rsid w:val="00F855E6"/>
    <w:rsid w:val="00F90573"/>
    <w:rsid w:val="00F928DF"/>
    <w:rsid w:val="00FB5931"/>
    <w:rsid w:val="00FD0BCB"/>
    <w:rsid w:val="00FE3A9D"/>
    <w:rsid w:val="00FF2C9C"/>
    <w:rsid w:val="0F7B58C1"/>
    <w:rsid w:val="11A21718"/>
    <w:rsid w:val="129220B4"/>
    <w:rsid w:val="282A0FBD"/>
    <w:rsid w:val="34027EA3"/>
    <w:rsid w:val="3B623012"/>
    <w:rsid w:val="40E6595D"/>
    <w:rsid w:val="45C049E4"/>
    <w:rsid w:val="488E23A0"/>
    <w:rsid w:val="4C8419EC"/>
    <w:rsid w:val="50894508"/>
    <w:rsid w:val="593866EF"/>
    <w:rsid w:val="5ACB1A0A"/>
    <w:rsid w:val="5C5E5C67"/>
    <w:rsid w:val="64C2049C"/>
    <w:rsid w:val="727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1"/>
    <w:lsdException w:name="index 3" w:qFormat="1"/>
    <w:lsdException w:name="index 4" w:semiHidden="1" w:qFormat="1"/>
    <w:lsdException w:name="index 5" w:semiHidden="1" w:qFormat="1"/>
    <w:lsdException w:name="index 6" w:semiHidden="1" w:qFormat="1"/>
    <w:lsdException w:name="index 7" w:semiHidden="1"/>
    <w:lsdException w:name="index 8" w:semiHidden="1" w:qFormat="1"/>
    <w:lsdException w:name="index 9" w:semiHidden="1"/>
    <w:lsdException w:name="toc 1" w:uiPriority="39" w:qFormat="1"/>
    <w:lsdException w:name="toc 2" w:uiPriority="39"/>
    <w:lsdException w:name="toc 3" w:uiPriority="39" w:qFormat="1"/>
    <w:lsdException w:name="toc 4" w:semiHidden="1"/>
    <w:lsdException w:name="toc 5" w:semiHidden="1" w:qFormat="1"/>
    <w:lsdException w:name="toc 6" w:semiHidden="1"/>
    <w:lsdException w:name="toc 7" w:semiHidden="1" w:qFormat="1"/>
    <w:lsdException w:name="toc 8" w:semiHidden="1" w:qFormat="1"/>
    <w:lsdException w:name="toc 9" w:semiHidden="1"/>
    <w:lsdException w:name="Normal Indent" w:uiPriority="99" w:qFormat="1"/>
    <w:lsdException w:name="footnote text" w:semiHidden="1"/>
    <w:lsdException w:name="annotation text" w:semiHidden="1" w:qFormat="1"/>
    <w:lsdException w:name="header" w:unhideWhenUsed="1" w:qFormat="1"/>
    <w:lsdException w:name="footer" w:unhideWhenUsed="1" w:qFormat="1"/>
    <w:lsdException w:name="index heading" w:semiHidden="1"/>
    <w:lsdException w:name="caption" w:qFormat="1"/>
    <w:lsdException w:name="table of figures" w:semiHidden="1" w:qFormat="1"/>
    <w:lsdException w:name="envelope address" w:semiHidden="1" w:qFormat="1"/>
    <w:lsdException w:name="envelope return" w:semiHidden="1"/>
    <w:lsdException w:name="footnote reference" w:semiHidden="1" w:qFormat="1"/>
    <w:lsdException w:name="annotation reference" w:semiHidden="1" w:qFormat="1"/>
    <w:lsdException w:name="line number" w:semiHidden="1" w:qFormat="1"/>
    <w:lsdException w:name="page number" w:semiHidden="1" w:qFormat="1"/>
    <w:lsdException w:name="endnote reference" w:semiHidden="1" w:qFormat="1"/>
    <w:lsdException w:name="endnote text" w:semiHidden="1" w:qFormat="1"/>
    <w:lsdException w:name="table of authorities" w:semiHidden="1" w:qFormat="1"/>
    <w:lsdException w:name="macro" w:semiHidden="1" w:qFormat="1"/>
    <w:lsdException w:name="toa heading" w:semiHidden="1" w:qFormat="1"/>
    <w:lsdException w:name="List" w:semiHidden="1" w:qFormat="1"/>
    <w:lsdException w:name="List Bullet" w:qFormat="1"/>
    <w:lsdException w:name="List Number" w:semiHidden="1" w:qFormat="1"/>
    <w:lsdException w:name="List 2" w:semiHidden="1" w:qFormat="1"/>
    <w:lsdException w:name="List 3" w:semiHidden="1" w:qFormat="1"/>
    <w:lsdException w:name="List 4" w:semiHidden="1"/>
    <w:lsdException w:name="List 5" w:semiHidden="1" w:qFormat="1"/>
    <w:lsdException w:name="List Bullet 2" w:semiHidden="1" w:qFormat="1"/>
    <w:lsdException w:name="List Bullet 3" w:semiHidden="1" w:qFormat="1"/>
    <w:lsdException w:name="List Bullet 4" w:semiHidden="1" w:qFormat="1"/>
    <w:lsdException w:name="List Bullet 5" w:semiHidden="1" w:qFormat="1"/>
    <w:lsdException w:name="List Number 2" w:semiHidden="1" w:qFormat="1"/>
    <w:lsdException w:name="List Number 3" w:semiHidden="1" w:qFormat="1"/>
    <w:lsdException w:name="List Number 4" w:semiHidden="1" w:qFormat="1"/>
    <w:lsdException w:name="List Number 5" w:semiHidden="1"/>
    <w:lsdException w:name="Title" w:qFormat="1"/>
    <w:lsdException w:name="Closing" w:semiHidden="1" w:qFormat="1"/>
    <w:lsdException w:name="Signature" w:semiHidden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 w:qFormat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qFormat="1"/>
    <w:lsdException w:name="Date" w:semiHidden="1" w:qFormat="1"/>
    <w:lsdException w:name="Body Text First Indent" w:semiHidden="1"/>
    <w:lsdException w:name="Body Text First Indent 2" w:qFormat="1"/>
    <w:lsdException w:name="Note Heading" w:semiHidden="1" w:qFormat="1"/>
    <w:lsdException w:name="Body Text 2" w:semiHidden="1" w:qFormat="1"/>
    <w:lsdException w:name="Body Text 3" w:semiHidden="1" w:qFormat="1"/>
    <w:lsdException w:name="Body Text Indent 2" w:semiHidden="1" w:qFormat="1"/>
    <w:lsdException w:name="Body Text Indent 3" w:semiHidden="1"/>
    <w:lsdException w:name="Block Text" w:uiPriority="99" w:qFormat="1"/>
    <w:lsdException w:name="Hyperlink" w:uiPriority="99" w:qFormat="1"/>
    <w:lsdException w:name="FollowedHyperlink" w:qFormat="1"/>
    <w:lsdException w:name="Strong" w:uiPriority="22" w:qFormat="1"/>
    <w:lsdException w:name="Emphasis" w:qFormat="1"/>
    <w:lsdException w:name="Document Map" w:semiHidden="1" w:qFormat="1"/>
    <w:lsdException w:name="Plain Text" w:qFormat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qFormat="1"/>
    <w:lsdException w:name="HTML Address" w:semiHidden="1" w:qFormat="1"/>
    <w:lsdException w:name="HTML Cite" w:semiHidden="1" w:qFormat="1"/>
    <w:lsdException w:name="HTML Code" w:semiHidden="1" w:qFormat="1"/>
    <w:lsdException w:name="HTML Definition" w:semiHidden="1" w:qFormat="1"/>
    <w:lsdException w:name="HTML Keyboard" w:semiHidden="1" w:qFormat="1"/>
    <w:lsdException w:name="HTML Preformatted" w:semiHidden="1" w:qFormat="1"/>
    <w:lsdException w:name="HTML Sample" w:semiHidden="1" w:qFormat="1"/>
    <w:lsdException w:name="HTML Typewriter" w:semiHidden="1" w:qFormat="1"/>
    <w:lsdException w:name="HTML Variable" w:semiHidden="1" w:qFormat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qFormat="1"/>
    <w:lsdException w:name="Table Simple 2" w:semiHidden="1" w:qFormat="1"/>
    <w:lsdException w:name="Table Simple 3" w:semiHidden="1" w:qFormat="1"/>
    <w:lsdException w:name="Table Classic 1" w:semiHidden="1" w:qFormat="1"/>
    <w:lsdException w:name="Table Classic 2" w:semiHidden="1" w:qFormat="1"/>
    <w:lsdException w:name="Table Classic 3" w:semiHidden="1" w:qFormat="1"/>
    <w:lsdException w:name="Table Classic 4" w:semiHidden="1" w:qFormat="1"/>
    <w:lsdException w:name="Table Colorful 1" w:semiHidden="1" w:qFormat="1"/>
    <w:lsdException w:name="Table Colorful 2" w:semiHidden="1" w:qFormat="1"/>
    <w:lsdException w:name="Table Colorful 3" w:semiHidden="1" w:qFormat="1"/>
    <w:lsdException w:name="Table Columns 1" w:semiHidden="1" w:qFormat="1"/>
    <w:lsdException w:name="Table Columns 2" w:semiHidden="1" w:qFormat="1"/>
    <w:lsdException w:name="Table Columns 3" w:semiHidden="1" w:qFormat="1"/>
    <w:lsdException w:name="Table Columns 4" w:semiHidden="1" w:qFormat="1"/>
    <w:lsdException w:name="Table Columns 5" w:semiHidden="1" w:qFormat="1"/>
    <w:lsdException w:name="Table Grid 1" w:semiHidden="1" w:qFormat="1"/>
    <w:lsdException w:name="Table Grid 2" w:semiHidden="1" w:qFormat="1"/>
    <w:lsdException w:name="Table Grid 3" w:semiHidden="1" w:qFormat="1"/>
    <w:lsdException w:name="Table Grid 4" w:semiHidden="1" w:qFormat="1"/>
    <w:lsdException w:name="Table Grid 5" w:semiHidden="1" w:qFormat="1"/>
    <w:lsdException w:name="Table Grid 6" w:semiHidden="1" w:qFormat="1"/>
    <w:lsdException w:name="Table Grid 7" w:semiHidden="1" w:qFormat="1"/>
    <w:lsdException w:name="Table Grid 8" w:semiHidden="1" w:qFormat="1"/>
    <w:lsdException w:name="Table List 1" w:semiHidden="1" w:qFormat="1"/>
    <w:lsdException w:name="Table List 2" w:semiHidden="1"/>
    <w:lsdException w:name="Table List 3" w:semiHidden="1" w:qFormat="1"/>
    <w:lsdException w:name="Table List 4" w:semiHidden="1" w:qFormat="1"/>
    <w:lsdException w:name="Table List 5" w:semiHidden="1" w:qFormat="1"/>
    <w:lsdException w:name="Table List 6" w:semiHidden="1" w:qFormat="1"/>
    <w:lsdException w:name="Table List 7" w:semiHidden="1" w:qFormat="1"/>
    <w:lsdException w:name="Table List 8" w:semiHidden="1" w:qFormat="1"/>
    <w:lsdException w:name="Table 3D effects 1" w:semiHidden="1" w:qFormat="1"/>
    <w:lsdException w:name="Table 3D effects 2" w:semiHidden="1" w:qFormat="1"/>
    <w:lsdException w:name="Table 3D effects 3" w:semiHidden="1" w:qFormat="1"/>
    <w:lsdException w:name="Table Contemporary" w:semiHidden="1" w:qFormat="1"/>
    <w:lsdException w:name="Table Elegant" w:semiHidden="1" w:qFormat="1"/>
    <w:lsdException w:name="Table Professional" w:semiHidden="1" w:qFormat="1"/>
    <w:lsdException w:name="Table Subtle 1" w:semiHidden="1" w:qFormat="1"/>
    <w:lsdException w:name="Table Subtle 2" w:semiHidden="1" w:qFormat="1"/>
    <w:lsdException w:name="Table Web 1" w:semiHidden="1" w:qFormat="1"/>
    <w:lsdException w:name="Table Web 2" w:semiHidden="1" w:qFormat="1"/>
    <w:lsdException w:name="Table Web 3" w:semiHidden="1" w:qFormat="1"/>
    <w:lsdException w:name="Balloon Text" w:semiHidden="1" w:unhideWhenUsed="1" w:qFormat="1"/>
    <w:lsdException w:name="Table Grid" w:uiPriority="39" w:qFormat="1"/>
    <w:lsdException w:name="Table Theme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3"/>
    <w:next w:val="a4"/>
    <w:link w:val="1Char"/>
    <w:uiPriority w:val="9"/>
    <w:qFormat/>
    <w:pPr>
      <w:keepNext/>
      <w:widowControl/>
      <w:pBdr>
        <w:bottom w:val="single" w:sz="12" w:space="1" w:color="auto"/>
      </w:pBdr>
      <w:topLinePunct/>
      <w:adjustRightInd w:val="0"/>
      <w:snapToGrid w:val="0"/>
      <w:spacing w:before="1240" w:after="440" w:line="240" w:lineRule="atLeast"/>
      <w:jc w:val="left"/>
      <w:outlineLvl w:val="0"/>
    </w:pPr>
    <w:rPr>
      <w:rFonts w:ascii="Book Antiqua" w:eastAsia="Songti SC" w:hAnsi="Book Antiqua" w:cs="Book Antiqua" w:hint="eastAsia"/>
      <w:b/>
      <w:bCs/>
      <w:sz w:val="30"/>
      <w:szCs w:val="44"/>
    </w:rPr>
  </w:style>
  <w:style w:type="paragraph" w:styleId="22">
    <w:name w:val="heading 2"/>
    <w:basedOn w:val="a3"/>
    <w:next w:val="a3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2">
    <w:name w:val="heading 3"/>
    <w:basedOn w:val="a3"/>
    <w:next w:val="a3"/>
    <w:link w:val="3Char"/>
    <w:qFormat/>
    <w:pPr>
      <w:keepNext/>
      <w:keepLines/>
      <w:widowControl/>
      <w:topLinePunct/>
      <w:adjustRightInd w:val="0"/>
      <w:snapToGrid w:val="0"/>
      <w:spacing w:before="200" w:after="160" w:line="240" w:lineRule="atLeast"/>
      <w:jc w:val="left"/>
      <w:outlineLvl w:val="2"/>
    </w:pPr>
    <w:rPr>
      <w:rFonts w:ascii="Book Antiqua" w:eastAsia="黑体" w:hAnsi="Book Antiqua" w:cs="宋体" w:hint="eastAsia"/>
      <w:kern w:val="0"/>
      <w:sz w:val="32"/>
      <w:szCs w:val="32"/>
    </w:rPr>
  </w:style>
  <w:style w:type="paragraph" w:styleId="43">
    <w:name w:val="heading 4"/>
    <w:basedOn w:val="a3"/>
    <w:next w:val="a3"/>
    <w:link w:val="4Char"/>
    <w:uiPriority w:val="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paragraph" w:styleId="53">
    <w:name w:val="heading 5"/>
    <w:basedOn w:val="a3"/>
    <w:next w:val="a3"/>
    <w:link w:val="5Char"/>
    <w:uiPriority w:val="9"/>
    <w:qFormat/>
    <w:pPr>
      <w:keepNext/>
      <w:keepLines/>
      <w:widowControl/>
      <w:topLinePunct/>
      <w:adjustRightInd w:val="0"/>
      <w:snapToGrid w:val="0"/>
      <w:spacing w:before="160" w:after="160" w:line="240" w:lineRule="atLeast"/>
      <w:jc w:val="left"/>
      <w:outlineLvl w:val="4"/>
    </w:pPr>
    <w:rPr>
      <w:rFonts w:ascii="Book Antiqua" w:eastAsia="黑体" w:hAnsi="Book Antiqua" w:cs="宋体" w:hint="eastAsia"/>
      <w:kern w:val="0"/>
      <w:sz w:val="24"/>
      <w:szCs w:val="24"/>
    </w:rPr>
  </w:style>
  <w:style w:type="paragraph" w:styleId="60">
    <w:name w:val="heading 6"/>
    <w:basedOn w:val="a3"/>
    <w:next w:val="a3"/>
    <w:link w:val="6Char"/>
    <w:uiPriority w:val="9"/>
    <w:qFormat/>
    <w:pPr>
      <w:keepNext/>
      <w:keepLines/>
      <w:widowControl/>
      <w:topLinePunct/>
      <w:adjustRightInd w:val="0"/>
      <w:snapToGrid w:val="0"/>
      <w:spacing w:before="240" w:after="64" w:line="320" w:lineRule="atLeast"/>
      <w:ind w:left="1701"/>
      <w:jc w:val="left"/>
      <w:outlineLvl w:val="5"/>
    </w:pPr>
    <w:rPr>
      <w:rFonts w:ascii="Arial" w:eastAsia="黑体" w:hAnsi="Arial" w:cs="Times New Roman" w:hint="eastAsia"/>
      <w:b/>
      <w:bCs/>
      <w:szCs w:val="21"/>
    </w:rPr>
  </w:style>
  <w:style w:type="paragraph" w:styleId="7">
    <w:name w:val="heading 7"/>
    <w:basedOn w:val="1"/>
    <w:next w:val="8"/>
    <w:link w:val="7Char"/>
    <w:uiPriority w:val="9"/>
    <w:qFormat/>
    <w:pPr>
      <w:keepLines/>
      <w:numPr>
        <w:numId w:val="1"/>
      </w:numPr>
      <w:pBdr>
        <w:bottom w:val="single" w:sz="4" w:space="1" w:color="auto"/>
      </w:pBdr>
      <w:topLinePunct w:val="0"/>
      <w:outlineLvl w:val="6"/>
    </w:pPr>
    <w:rPr>
      <w:bCs w:val="0"/>
    </w:rPr>
  </w:style>
  <w:style w:type="paragraph" w:styleId="8">
    <w:name w:val="heading 8"/>
    <w:basedOn w:val="22"/>
    <w:next w:val="9"/>
    <w:link w:val="8Char"/>
    <w:uiPriority w:val="9"/>
    <w:qFormat/>
    <w:pPr>
      <w:widowControl/>
      <w:numPr>
        <w:ilvl w:val="1"/>
        <w:numId w:val="1"/>
      </w:numPr>
      <w:adjustRightInd w:val="0"/>
      <w:snapToGrid w:val="0"/>
      <w:spacing w:before="200" w:after="160" w:line="240" w:lineRule="atLeast"/>
      <w:jc w:val="left"/>
      <w:outlineLvl w:val="7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styleId="9">
    <w:name w:val="heading 9"/>
    <w:basedOn w:val="32"/>
    <w:next w:val="a3"/>
    <w:link w:val="9Char"/>
    <w:uiPriority w:val="9"/>
    <w:qFormat/>
    <w:pPr>
      <w:numPr>
        <w:ilvl w:val="2"/>
        <w:numId w:val="1"/>
      </w:numPr>
      <w:topLinePunct w:val="0"/>
      <w:outlineLvl w:val="8"/>
    </w:pPr>
    <w:rPr>
      <w:rFonts w:cs="Times New Roman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macro"/>
    <w:link w:val="Char"/>
    <w:semiHidden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spacing w:before="160" w:after="160"/>
      <w:ind w:left="1701"/>
    </w:pPr>
    <w:rPr>
      <w:rFonts w:ascii="Courier New" w:hAnsi="Courier New" w:cs="Courier New"/>
      <w:kern w:val="2"/>
      <w:sz w:val="24"/>
      <w:szCs w:val="24"/>
    </w:rPr>
  </w:style>
  <w:style w:type="paragraph" w:styleId="a4">
    <w:name w:val="Title"/>
    <w:basedOn w:val="a3"/>
    <w:link w:val="Char0"/>
    <w:qFormat/>
    <w:pPr>
      <w:widowControl/>
      <w:topLinePunct/>
      <w:adjustRightInd w:val="0"/>
      <w:snapToGrid w:val="0"/>
      <w:spacing w:before="240" w:after="60" w:line="240" w:lineRule="atLeast"/>
      <w:ind w:left="1701"/>
      <w:jc w:val="center"/>
      <w:outlineLvl w:val="0"/>
    </w:pPr>
    <w:rPr>
      <w:rFonts w:ascii="Arial" w:eastAsia="宋体" w:hAnsi="Arial" w:cs="Arial" w:hint="eastAsia"/>
      <w:b/>
      <w:bCs/>
      <w:sz w:val="32"/>
      <w:szCs w:val="32"/>
    </w:rPr>
  </w:style>
  <w:style w:type="paragraph" w:styleId="33">
    <w:name w:val="List 3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Chars="400" w:left="4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70">
    <w:name w:val="toc 7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126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2">
    <w:name w:val="List Number 2"/>
    <w:basedOn w:val="a3"/>
    <w:semiHidden/>
    <w:qFormat/>
    <w:pPr>
      <w:widowControl/>
      <w:numPr>
        <w:numId w:val="2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9">
    <w:name w:val="table of authorities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420"/>
      <w:jc w:val="left"/>
    </w:pPr>
    <w:rPr>
      <w:rFonts w:ascii="Times New Roman" w:eastAsia="宋体" w:hAnsi="Times New Roman" w:cs="Arial" w:hint="eastAsia"/>
      <w:szCs w:val="21"/>
    </w:rPr>
  </w:style>
  <w:style w:type="paragraph" w:styleId="aa">
    <w:name w:val="Note Heading"/>
    <w:basedOn w:val="a3"/>
    <w:next w:val="a3"/>
    <w:link w:val="Char1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center"/>
    </w:pPr>
    <w:rPr>
      <w:rFonts w:ascii="Times New Roman" w:eastAsia="宋体" w:hAnsi="Times New Roman" w:cs="Arial" w:hint="eastAsia"/>
      <w:szCs w:val="21"/>
    </w:rPr>
  </w:style>
  <w:style w:type="paragraph" w:styleId="40">
    <w:name w:val="List Bullet 4"/>
    <w:basedOn w:val="a3"/>
    <w:semiHidden/>
    <w:qFormat/>
    <w:pPr>
      <w:widowControl/>
      <w:numPr>
        <w:numId w:val="3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0">
    <w:name w:val="index 8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68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b">
    <w:name w:val="E-mail Signature"/>
    <w:basedOn w:val="a3"/>
    <w:link w:val="Char2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a">
    <w:name w:val="List Number"/>
    <w:basedOn w:val="a3"/>
    <w:semiHidden/>
    <w:qFormat/>
    <w:pPr>
      <w:widowControl/>
      <w:numPr>
        <w:numId w:val="4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c">
    <w:name w:val="Normal Indent"/>
    <w:basedOn w:val="a3"/>
    <w:link w:val="Char3"/>
    <w:uiPriority w:val="99"/>
    <w:qFormat/>
    <w:pPr>
      <w:widowControl/>
      <w:topLinePunct/>
      <w:adjustRightInd w:val="0"/>
      <w:snapToGrid w:val="0"/>
      <w:spacing w:before="160" w:after="160" w:line="240" w:lineRule="atLeast"/>
      <w:ind w:left="1701" w:firstLineChars="200" w:firstLine="200"/>
      <w:jc w:val="left"/>
    </w:pPr>
    <w:rPr>
      <w:rFonts w:ascii="Times New Roman" w:eastAsia="宋体" w:hAnsi="Times New Roman" w:cs="Arial"/>
      <w:szCs w:val="21"/>
    </w:rPr>
  </w:style>
  <w:style w:type="paragraph" w:styleId="ad">
    <w:name w:val="caption"/>
    <w:basedOn w:val="a3"/>
    <w:next w:val="a3"/>
    <w:qFormat/>
    <w:pPr>
      <w:widowControl/>
      <w:topLinePunct/>
      <w:adjustRightInd w:val="0"/>
      <w:snapToGrid w:val="0"/>
      <w:spacing w:before="152" w:after="160" w:line="240" w:lineRule="atLeast"/>
      <w:ind w:left="1701"/>
      <w:jc w:val="left"/>
    </w:pPr>
    <w:rPr>
      <w:rFonts w:ascii="Arial" w:eastAsia="黑体" w:hAnsi="Arial" w:cs="Arial" w:hint="eastAsia"/>
      <w:sz w:val="20"/>
      <w:szCs w:val="20"/>
    </w:rPr>
  </w:style>
  <w:style w:type="paragraph" w:styleId="54">
    <w:name w:val="index 5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05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0">
    <w:name w:val="List Bullet"/>
    <w:basedOn w:val="a3"/>
    <w:qFormat/>
    <w:pPr>
      <w:widowControl/>
      <w:numPr>
        <w:numId w:val="5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e">
    <w:name w:val="envelope address"/>
    <w:basedOn w:val="a3"/>
    <w:semiHidden/>
    <w:qFormat/>
    <w:pPr>
      <w:framePr w:w="7920" w:h="1980" w:hRule="exact" w:hSpace="180" w:wrap="auto" w:hAnchor="page" w:xAlign="center" w:yAlign="bottom"/>
      <w:widowControl/>
      <w:topLinePunct/>
      <w:adjustRightInd w:val="0"/>
      <w:snapToGrid w:val="0"/>
      <w:spacing w:before="160" w:after="160" w:line="240" w:lineRule="atLeast"/>
      <w:ind w:leftChars="1400" w:left="1400"/>
      <w:jc w:val="left"/>
    </w:pPr>
    <w:rPr>
      <w:rFonts w:ascii="Arial" w:eastAsia="宋体" w:hAnsi="Arial" w:cs="Arial" w:hint="eastAsia"/>
      <w:szCs w:val="21"/>
    </w:rPr>
  </w:style>
  <w:style w:type="paragraph" w:styleId="af">
    <w:name w:val="Document Map"/>
    <w:basedOn w:val="a3"/>
    <w:link w:val="Char4"/>
    <w:semiHidden/>
    <w:qFormat/>
    <w:pPr>
      <w:widowControl/>
      <w:shd w:val="clear" w:color="auto" w:fill="000080"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af0">
    <w:name w:val="toa heading"/>
    <w:basedOn w:val="a3"/>
    <w:next w:val="a3"/>
    <w:semiHidden/>
    <w:qFormat/>
    <w:pPr>
      <w:widowControl/>
      <w:topLinePunct/>
      <w:adjustRightInd w:val="0"/>
      <w:snapToGrid w:val="0"/>
      <w:spacing w:before="12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1">
    <w:name w:val="annotation text"/>
    <w:basedOn w:val="a3"/>
    <w:link w:val="Char5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61">
    <w:name w:val="index 6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26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2">
    <w:name w:val="Salutation"/>
    <w:basedOn w:val="a3"/>
    <w:next w:val="a3"/>
    <w:link w:val="Char6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34">
    <w:name w:val="Body Text 3"/>
    <w:basedOn w:val="a3"/>
    <w:link w:val="3Char0"/>
    <w:semiHidden/>
    <w:qFormat/>
    <w:pPr>
      <w:widowControl/>
      <w:topLinePunct/>
      <w:adjustRightInd w:val="0"/>
      <w:snapToGrid w:val="0"/>
      <w:spacing w:before="160" w:after="120" w:line="240" w:lineRule="atLeast"/>
      <w:ind w:left="1701"/>
      <w:jc w:val="left"/>
    </w:pPr>
    <w:rPr>
      <w:rFonts w:ascii="Times New Roman" w:eastAsia="宋体" w:hAnsi="Times New Roman" w:cs="Arial" w:hint="eastAsia"/>
      <w:sz w:val="16"/>
      <w:szCs w:val="16"/>
    </w:rPr>
  </w:style>
  <w:style w:type="paragraph" w:styleId="af3">
    <w:name w:val="Closing"/>
    <w:basedOn w:val="a3"/>
    <w:link w:val="Char7"/>
    <w:semiHidden/>
    <w:qFormat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paragraph" w:styleId="30">
    <w:name w:val="List Bullet 3"/>
    <w:basedOn w:val="a3"/>
    <w:semiHidden/>
    <w:qFormat/>
    <w:pPr>
      <w:widowControl/>
      <w:numPr>
        <w:numId w:val="6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4">
    <w:name w:val="Body Text"/>
    <w:basedOn w:val="a3"/>
    <w:next w:val="a3"/>
    <w:link w:val="Char8"/>
    <w:qFormat/>
    <w:pPr>
      <w:ind w:left="142"/>
    </w:pPr>
    <w:rPr>
      <w:kern w:val="0"/>
      <w:sz w:val="20"/>
      <w:szCs w:val="21"/>
    </w:rPr>
  </w:style>
  <w:style w:type="paragraph" w:styleId="af5">
    <w:name w:val="Body Text Indent"/>
    <w:basedOn w:val="a3"/>
    <w:link w:val="Char9"/>
    <w:qFormat/>
    <w:pPr>
      <w:ind w:firstLineChars="179" w:firstLine="501"/>
    </w:pPr>
    <w:rPr>
      <w:sz w:val="28"/>
    </w:rPr>
  </w:style>
  <w:style w:type="paragraph" w:styleId="3">
    <w:name w:val="List Number 3"/>
    <w:basedOn w:val="a3"/>
    <w:semiHidden/>
    <w:qFormat/>
    <w:pPr>
      <w:widowControl/>
      <w:numPr>
        <w:numId w:val="7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23">
    <w:name w:val="List 2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Chars="200"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6">
    <w:name w:val="List Continue"/>
    <w:basedOn w:val="a3"/>
    <w:semiHidden/>
    <w:qFormat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7">
    <w:name w:val="Block Text"/>
    <w:basedOn w:val="a3"/>
    <w:uiPriority w:val="99"/>
    <w:qFormat/>
    <w:pPr>
      <w:widowControl/>
      <w:topLinePunct/>
      <w:adjustRightInd w:val="0"/>
      <w:snapToGrid w:val="0"/>
      <w:spacing w:before="160" w:after="120" w:line="240" w:lineRule="atLeast"/>
      <w:ind w:leftChars="700" w:left="700" w:rightChars="700" w:right="700"/>
      <w:jc w:val="left"/>
    </w:pPr>
    <w:rPr>
      <w:rFonts w:ascii="Times New Roman" w:eastAsia="宋体" w:hAnsi="Times New Roman" w:cs="Arial" w:hint="eastAsia"/>
      <w:szCs w:val="21"/>
    </w:rPr>
  </w:style>
  <w:style w:type="paragraph" w:styleId="20">
    <w:name w:val="List Bullet 2"/>
    <w:basedOn w:val="a3"/>
    <w:semiHidden/>
    <w:qFormat/>
    <w:pPr>
      <w:widowControl/>
      <w:numPr>
        <w:numId w:val="8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HTML">
    <w:name w:val="HTML Address"/>
    <w:basedOn w:val="a3"/>
    <w:link w:val="HTMLChar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iCs/>
      <w:szCs w:val="21"/>
    </w:rPr>
  </w:style>
  <w:style w:type="paragraph" w:styleId="44">
    <w:name w:val="index 4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260"/>
      <w:jc w:val="left"/>
    </w:pPr>
    <w:rPr>
      <w:rFonts w:ascii="Times New Roman" w:eastAsia="宋体" w:hAnsi="Times New Roman" w:cs="Arial" w:hint="eastAsia"/>
      <w:szCs w:val="21"/>
    </w:rPr>
  </w:style>
  <w:style w:type="paragraph" w:styleId="55">
    <w:name w:val="toc 5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84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35">
    <w:name w:val="toc 3"/>
    <w:basedOn w:val="a3"/>
    <w:next w:val="a3"/>
    <w:uiPriority w:val="39"/>
    <w:qFormat/>
    <w:pPr>
      <w:widowControl/>
      <w:topLinePunct/>
      <w:adjustRightInd w:val="0"/>
      <w:snapToGrid w:val="0"/>
      <w:spacing w:line="240" w:lineRule="atLeast"/>
      <w:ind w:left="420"/>
      <w:jc w:val="left"/>
    </w:pPr>
    <w:rPr>
      <w:rFonts w:ascii="等线" w:eastAsia="等线" w:hAnsi="Times New Roman" w:cs="Times New Roman" w:hint="eastAsia"/>
      <w:i/>
      <w:iCs/>
      <w:sz w:val="20"/>
      <w:szCs w:val="24"/>
    </w:rPr>
  </w:style>
  <w:style w:type="paragraph" w:styleId="af8">
    <w:name w:val="Plain Text"/>
    <w:basedOn w:val="a3"/>
    <w:link w:val="Chara"/>
    <w:qFormat/>
    <w:rPr>
      <w:rFonts w:ascii="宋体" w:eastAsia="宋体" w:hAnsi="Courier New" w:cs="Times New Roman" w:hint="eastAsia"/>
    </w:rPr>
  </w:style>
  <w:style w:type="paragraph" w:styleId="50">
    <w:name w:val="List Bullet 5"/>
    <w:basedOn w:val="a3"/>
    <w:semiHidden/>
    <w:qFormat/>
    <w:pPr>
      <w:widowControl/>
      <w:numPr>
        <w:numId w:val="9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4">
    <w:name w:val="List Number 4"/>
    <w:basedOn w:val="a3"/>
    <w:semiHidden/>
    <w:qFormat/>
    <w:pPr>
      <w:widowControl/>
      <w:numPr>
        <w:numId w:val="10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1">
    <w:name w:val="toc 8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147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36">
    <w:name w:val="index 3"/>
    <w:next w:val="a3"/>
    <w:qFormat/>
    <w:pPr>
      <w:adjustRightInd w:val="0"/>
      <w:snapToGrid w:val="0"/>
      <w:ind w:left="567"/>
    </w:pPr>
    <w:rPr>
      <w:rFonts w:cs="Arial"/>
      <w:kern w:val="2"/>
      <w:sz w:val="21"/>
      <w:szCs w:val="21"/>
    </w:rPr>
  </w:style>
  <w:style w:type="paragraph" w:styleId="af9">
    <w:name w:val="Date"/>
    <w:basedOn w:val="a3"/>
    <w:next w:val="a3"/>
    <w:link w:val="Charb"/>
    <w:semiHidden/>
    <w:qFormat/>
    <w:pPr>
      <w:widowControl/>
      <w:topLinePunct/>
      <w:adjustRightInd w:val="0"/>
      <w:snapToGrid w:val="0"/>
      <w:spacing w:before="160" w:after="160" w:line="240" w:lineRule="atLeast"/>
      <w:ind w:leftChars="2500" w:left="2500"/>
      <w:jc w:val="left"/>
    </w:pPr>
    <w:rPr>
      <w:rFonts w:ascii="Times New Roman" w:eastAsia="宋体" w:hAnsi="Times New Roman" w:cs="Arial" w:hint="eastAsia"/>
      <w:szCs w:val="21"/>
    </w:rPr>
  </w:style>
  <w:style w:type="paragraph" w:styleId="24">
    <w:name w:val="Body Text Indent 2"/>
    <w:basedOn w:val="a3"/>
    <w:link w:val="2Char0"/>
    <w:semiHidden/>
    <w:qFormat/>
    <w:pPr>
      <w:widowControl/>
      <w:topLinePunct/>
      <w:adjustRightInd w:val="0"/>
      <w:snapToGrid w:val="0"/>
      <w:spacing w:before="160" w:after="120" w:line="480" w:lineRule="auto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a">
    <w:name w:val="endnote text"/>
    <w:basedOn w:val="a3"/>
    <w:link w:val="Charc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56">
    <w:name w:val="List Continue 5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1000" w:left="1000"/>
      <w:jc w:val="left"/>
    </w:pPr>
    <w:rPr>
      <w:rFonts w:ascii="Times New Roman" w:eastAsia="宋体" w:hAnsi="Times New Roman" w:cs="Arial" w:hint="eastAsia"/>
      <w:szCs w:val="21"/>
    </w:rPr>
  </w:style>
  <w:style w:type="paragraph" w:styleId="afb">
    <w:name w:val="Balloon Text"/>
    <w:basedOn w:val="a3"/>
    <w:link w:val="Chard"/>
    <w:semiHidden/>
    <w:unhideWhenUsed/>
    <w:qFormat/>
    <w:rPr>
      <w:sz w:val="18"/>
      <w:szCs w:val="18"/>
    </w:rPr>
  </w:style>
  <w:style w:type="paragraph" w:styleId="afc">
    <w:name w:val="footer"/>
    <w:basedOn w:val="a3"/>
    <w:link w:val="Chare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d">
    <w:name w:val="envelope return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e">
    <w:name w:val="header"/>
    <w:basedOn w:val="a3"/>
    <w:link w:val="Charf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f">
    <w:name w:val="Signature"/>
    <w:basedOn w:val="a3"/>
    <w:link w:val="Charf0"/>
    <w:semiHidden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paragraph" w:styleId="10">
    <w:name w:val="toc 1"/>
    <w:basedOn w:val="a3"/>
    <w:next w:val="a3"/>
    <w:uiPriority w:val="39"/>
    <w:qFormat/>
    <w:pPr>
      <w:widowControl/>
      <w:topLinePunct/>
      <w:adjustRightInd w:val="0"/>
      <w:snapToGrid w:val="0"/>
      <w:spacing w:before="120" w:after="120" w:line="240" w:lineRule="atLeast"/>
      <w:jc w:val="left"/>
    </w:pPr>
    <w:rPr>
      <w:rFonts w:ascii="等线" w:eastAsia="等线" w:hAnsi="Times New Roman" w:cs="Times New Roman" w:hint="eastAsia"/>
      <w:b/>
      <w:bCs/>
      <w:caps/>
      <w:sz w:val="20"/>
      <w:szCs w:val="24"/>
    </w:rPr>
  </w:style>
  <w:style w:type="paragraph" w:styleId="45">
    <w:name w:val="List Continue 4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800" w:left="800"/>
      <w:jc w:val="left"/>
    </w:pPr>
    <w:rPr>
      <w:rFonts w:ascii="Times New Roman" w:eastAsia="宋体" w:hAnsi="Times New Roman" w:cs="Arial" w:hint="eastAsia"/>
      <w:szCs w:val="21"/>
    </w:rPr>
  </w:style>
  <w:style w:type="paragraph" w:styleId="46">
    <w:name w:val="toc 4"/>
    <w:basedOn w:val="a3"/>
    <w:next w:val="a3"/>
    <w:semiHidden/>
    <w:pPr>
      <w:widowControl/>
      <w:topLinePunct/>
      <w:adjustRightInd w:val="0"/>
      <w:snapToGrid w:val="0"/>
      <w:spacing w:line="240" w:lineRule="atLeast"/>
      <w:ind w:left="63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aff0">
    <w:name w:val="index heading"/>
    <w:basedOn w:val="a3"/>
    <w:next w:val="11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b/>
      <w:bCs/>
      <w:szCs w:val="21"/>
    </w:rPr>
  </w:style>
  <w:style w:type="paragraph" w:styleId="11">
    <w:name w:val="index 1"/>
    <w:basedOn w:val="a3"/>
    <w:next w:val="a3"/>
    <w:autoRedefine/>
    <w:unhideWhenUsed/>
  </w:style>
  <w:style w:type="paragraph" w:styleId="aff1">
    <w:name w:val="Subtitle"/>
    <w:basedOn w:val="a3"/>
    <w:next w:val="a3"/>
    <w:link w:val="Charf1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5">
    <w:name w:val="List Number 5"/>
    <w:basedOn w:val="a3"/>
    <w:semiHidden/>
    <w:pPr>
      <w:widowControl/>
      <w:numPr>
        <w:numId w:val="11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f2">
    <w:name w:val="List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f3">
    <w:name w:val="footnote text"/>
    <w:basedOn w:val="a3"/>
    <w:link w:val="Charf2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styleId="62">
    <w:name w:val="toc 6"/>
    <w:basedOn w:val="a3"/>
    <w:next w:val="a3"/>
    <w:semiHidden/>
    <w:pPr>
      <w:widowControl/>
      <w:topLinePunct/>
      <w:adjustRightInd w:val="0"/>
      <w:snapToGrid w:val="0"/>
      <w:spacing w:line="240" w:lineRule="atLeast"/>
      <w:ind w:left="105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57">
    <w:name w:val="List 5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Chars="800" w:left="8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37">
    <w:name w:val="Body Text Indent 3"/>
    <w:basedOn w:val="a3"/>
    <w:link w:val="3Char1"/>
    <w:semiHidden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 w:val="16"/>
      <w:szCs w:val="16"/>
    </w:rPr>
  </w:style>
  <w:style w:type="paragraph" w:styleId="71">
    <w:name w:val="index 7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47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90">
    <w:name w:val="index 9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89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f4">
    <w:name w:val="table of figures"/>
    <w:basedOn w:val="a3"/>
    <w:next w:val="a3"/>
    <w:semiHidden/>
    <w:qFormat/>
    <w:pPr>
      <w:widowControl/>
      <w:topLinePunct/>
      <w:adjustRightInd w:val="0"/>
      <w:snapToGrid w:val="0"/>
      <w:spacing w:before="160" w:afterLines="50" w:after="160" w:line="240" w:lineRule="atLeast"/>
      <w:ind w:leftChars="300" w:left="30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25">
    <w:name w:val="toc 2"/>
    <w:basedOn w:val="a3"/>
    <w:next w:val="a3"/>
    <w:uiPriority w:val="39"/>
    <w:pPr>
      <w:widowControl/>
      <w:topLinePunct/>
      <w:adjustRightInd w:val="0"/>
      <w:snapToGrid w:val="0"/>
      <w:spacing w:line="240" w:lineRule="atLeast"/>
      <w:ind w:left="210"/>
      <w:jc w:val="left"/>
    </w:pPr>
    <w:rPr>
      <w:rFonts w:ascii="等线" w:eastAsia="等线" w:hAnsi="Times New Roman" w:cs="Times New Roman" w:hint="eastAsia"/>
      <w:smallCaps/>
      <w:sz w:val="20"/>
      <w:szCs w:val="24"/>
    </w:rPr>
  </w:style>
  <w:style w:type="paragraph" w:styleId="91">
    <w:name w:val="toc 9"/>
    <w:basedOn w:val="a3"/>
    <w:next w:val="a3"/>
    <w:semiHidden/>
    <w:pPr>
      <w:widowControl/>
      <w:topLinePunct/>
      <w:adjustRightInd w:val="0"/>
      <w:snapToGrid w:val="0"/>
      <w:spacing w:line="240" w:lineRule="atLeast"/>
      <w:ind w:left="168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26">
    <w:name w:val="Body Text 2"/>
    <w:basedOn w:val="a3"/>
    <w:link w:val="2Char1"/>
    <w:semiHidden/>
    <w:qFormat/>
    <w:pPr>
      <w:widowControl/>
      <w:topLinePunct/>
      <w:adjustRightInd w:val="0"/>
      <w:snapToGrid w:val="0"/>
      <w:spacing w:before="160" w:after="120" w:line="480" w:lineRule="auto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47">
    <w:name w:val="List 4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600" w:left="6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27">
    <w:name w:val="List Continue 2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400" w:left="400"/>
      <w:jc w:val="left"/>
    </w:pPr>
    <w:rPr>
      <w:rFonts w:ascii="Times New Roman" w:eastAsia="宋体" w:hAnsi="Times New Roman" w:cs="Arial" w:hint="eastAsia"/>
      <w:szCs w:val="21"/>
    </w:rPr>
  </w:style>
  <w:style w:type="paragraph" w:styleId="aff5">
    <w:name w:val="Message Header"/>
    <w:basedOn w:val="a3"/>
    <w:link w:val="Charf3"/>
    <w:semiHidden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opLinePunct/>
      <w:adjustRightInd w:val="0"/>
      <w:snapToGrid w:val="0"/>
      <w:spacing w:before="160" w:after="160" w:line="240" w:lineRule="atLeast"/>
      <w:ind w:leftChars="500" w:left="500" w:hangingChars="500" w:hanging="500"/>
      <w:jc w:val="left"/>
    </w:pPr>
    <w:rPr>
      <w:rFonts w:ascii="Arial" w:eastAsia="宋体" w:hAnsi="Arial" w:cs="Arial" w:hint="eastAsia"/>
      <w:szCs w:val="21"/>
    </w:rPr>
  </w:style>
  <w:style w:type="paragraph" w:styleId="HTML0">
    <w:name w:val="HTML Preformatted"/>
    <w:basedOn w:val="a3"/>
    <w:link w:val="HTMLChar0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Courier New" w:eastAsia="宋体" w:hAnsi="Courier New" w:cs="Courier New" w:hint="eastAsia"/>
      <w:sz w:val="20"/>
      <w:szCs w:val="20"/>
    </w:rPr>
  </w:style>
  <w:style w:type="paragraph" w:styleId="aff6">
    <w:name w:val="Normal (Web)"/>
    <w:basedOn w:val="a3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38">
    <w:name w:val="List Continue 3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600" w:left="600"/>
      <w:jc w:val="left"/>
    </w:pPr>
    <w:rPr>
      <w:rFonts w:ascii="Times New Roman" w:eastAsia="宋体" w:hAnsi="Times New Roman" w:cs="Arial" w:hint="eastAsia"/>
      <w:szCs w:val="21"/>
    </w:rPr>
  </w:style>
  <w:style w:type="paragraph" w:styleId="28">
    <w:name w:val="index 2"/>
    <w:next w:val="a3"/>
    <w:pPr>
      <w:adjustRightInd w:val="0"/>
      <w:snapToGrid w:val="0"/>
      <w:ind w:left="284"/>
    </w:pPr>
    <w:rPr>
      <w:rFonts w:cs="Arial"/>
      <w:kern w:val="2"/>
      <w:sz w:val="21"/>
      <w:szCs w:val="21"/>
    </w:rPr>
  </w:style>
  <w:style w:type="paragraph" w:styleId="aff7">
    <w:name w:val="annotation subject"/>
    <w:basedOn w:val="af1"/>
    <w:next w:val="af1"/>
    <w:link w:val="Charf4"/>
    <w:semiHidden/>
    <w:rPr>
      <w:b/>
      <w:bCs/>
    </w:rPr>
  </w:style>
  <w:style w:type="paragraph" w:styleId="aff8">
    <w:name w:val="Body Text First Indent"/>
    <w:basedOn w:val="af4"/>
    <w:link w:val="Charf5"/>
    <w:semiHidden/>
    <w:pPr>
      <w:widowControl/>
      <w:topLinePunct/>
      <w:adjustRightInd w:val="0"/>
      <w:snapToGrid w:val="0"/>
      <w:spacing w:before="160" w:after="120" w:line="240" w:lineRule="atLeast"/>
      <w:ind w:left="1701" w:firstLineChars="100" w:firstLine="100"/>
      <w:jc w:val="left"/>
    </w:pPr>
    <w:rPr>
      <w:rFonts w:ascii="Times New Roman" w:eastAsia="宋体" w:hAnsi="Times New Roman" w:cs="Arial" w:hint="eastAsia"/>
      <w:kern w:val="2"/>
      <w:sz w:val="21"/>
    </w:rPr>
  </w:style>
  <w:style w:type="paragraph" w:styleId="29">
    <w:name w:val="Body Text First Indent 2"/>
    <w:basedOn w:val="af5"/>
    <w:next w:val="a3"/>
    <w:link w:val="2Char2"/>
    <w:qFormat/>
    <w:pPr>
      <w:spacing w:line="400" w:lineRule="exact"/>
      <w:ind w:firstLineChars="200" w:firstLine="480"/>
    </w:pPr>
  </w:style>
  <w:style w:type="table" w:styleId="aff9">
    <w:name w:val="Table Grid"/>
    <w:basedOn w:val="a6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Theme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Colorful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a">
    <w:name w:val="Table Colorful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9">
    <w:name w:val="Table Colorful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b">
    <w:name w:val="Table Elegant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">
    <w:name w:val="Table Classic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b">
    <w:name w:val="Table Classic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a">
    <w:name w:val="Table Classic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8">
    <w:name w:val="Table Classic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4">
    <w:name w:val="Table Simple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c">
    <w:name w:val="Table Simple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b">
    <w:name w:val="Table Simple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5">
    <w:name w:val="Table Subtle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d">
    <w:name w:val="Table Subtle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6">
    <w:name w:val="Table 3D effects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e">
    <w:name w:val="Table 3D effects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c">
    <w:name w:val="Table 3D effects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7">
    <w:name w:val="Table List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">
    <w:name w:val="Table List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d">
    <w:name w:val="Table List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9">
    <w:name w:val="Table List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8">
    <w:name w:val="Table List 5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3">
    <w:name w:val="Table List 6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2">
    <w:name w:val="Table List 7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nil"/>
          <w:tr2bl w:val="single" w:sz="6" w:space="0" w:color="auto"/>
        </w:tcBorders>
      </w:tcPr>
    </w:tblStylePr>
  </w:style>
  <w:style w:type="table" w:styleId="affc">
    <w:name w:val="Table Contemporary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8">
    <w:name w:val="Table Columns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0">
    <w:name w:val="Table Columns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e">
    <w:name w:val="Table Columns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a">
    <w:name w:val="Table Columns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9">
    <w:name w:val="Table Grid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2f1">
    <w:name w:val="Table Grid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">
    <w:name w:val="Table Grid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4b">
    <w:name w:val="Table Grid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a">
    <w:name w:val="Table Grid 5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64">
    <w:name w:val="Table Grid 6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3">
    <w:name w:val="Table Grid 7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83">
    <w:name w:val="Table Grid 8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a">
    <w:name w:val="Table Web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2">
    <w:name w:val="Table Web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0">
    <w:name w:val="Table Web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d">
    <w:name w:val="Table Professional"/>
    <w:basedOn w:val="a6"/>
    <w:semiHidden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fe">
    <w:name w:val="Strong"/>
    <w:uiPriority w:val="22"/>
    <w:qFormat/>
    <w:rPr>
      <w:b/>
    </w:rPr>
  </w:style>
  <w:style w:type="character" w:styleId="afff">
    <w:name w:val="endnote reference"/>
    <w:semiHidden/>
    <w:qFormat/>
    <w:rPr>
      <w:vertAlign w:val="superscript"/>
    </w:rPr>
  </w:style>
  <w:style w:type="character" w:styleId="afff0">
    <w:name w:val="page number"/>
    <w:basedOn w:val="a5"/>
    <w:semiHidden/>
    <w:qFormat/>
  </w:style>
  <w:style w:type="character" w:styleId="afff1">
    <w:name w:val="FollowedHyperlink"/>
    <w:qFormat/>
    <w:rPr>
      <w:color w:val="800080"/>
      <w:u w:val="none"/>
    </w:rPr>
  </w:style>
  <w:style w:type="character" w:styleId="afff2">
    <w:name w:val="Emphasis"/>
    <w:qFormat/>
    <w:rPr>
      <w:i/>
      <w:iCs/>
    </w:rPr>
  </w:style>
  <w:style w:type="character" w:styleId="afff3">
    <w:name w:val="line number"/>
    <w:basedOn w:val="a5"/>
    <w:semiHidden/>
    <w:qFormat/>
  </w:style>
  <w:style w:type="character" w:styleId="HTML1">
    <w:name w:val="HTML Definition"/>
    <w:semiHidden/>
    <w:qFormat/>
    <w:rPr>
      <w:i/>
      <w:iCs/>
    </w:rPr>
  </w:style>
  <w:style w:type="character" w:styleId="HTML2">
    <w:name w:val="HTML Typewriter"/>
    <w:semiHidden/>
    <w:qFormat/>
    <w:rPr>
      <w:rFonts w:ascii="Courier New" w:hAnsi="Courier New" w:cs="Courier New"/>
      <w:sz w:val="20"/>
      <w:szCs w:val="20"/>
    </w:rPr>
  </w:style>
  <w:style w:type="character" w:styleId="HTML3">
    <w:name w:val="HTML Acronym"/>
    <w:basedOn w:val="a5"/>
    <w:semiHidden/>
    <w:qFormat/>
  </w:style>
  <w:style w:type="character" w:styleId="HTML4">
    <w:name w:val="HTML Variable"/>
    <w:semiHidden/>
    <w:qFormat/>
    <w:rPr>
      <w:i/>
      <w:iCs/>
    </w:rPr>
  </w:style>
  <w:style w:type="character" w:styleId="afff4">
    <w:name w:val="Hyperlink"/>
    <w:uiPriority w:val="99"/>
    <w:qFormat/>
    <w:rPr>
      <w:color w:val="0000FF"/>
      <w:u w:val="none"/>
    </w:rPr>
  </w:style>
  <w:style w:type="character" w:styleId="HTML5">
    <w:name w:val="HTML Code"/>
    <w:semiHidden/>
    <w:qFormat/>
    <w:rPr>
      <w:rFonts w:ascii="Courier New" w:hAnsi="Courier New" w:cs="Courier New"/>
      <w:sz w:val="20"/>
      <w:szCs w:val="20"/>
    </w:rPr>
  </w:style>
  <w:style w:type="character" w:styleId="afff5">
    <w:name w:val="annotation reference"/>
    <w:semiHidden/>
    <w:qFormat/>
    <w:rPr>
      <w:sz w:val="21"/>
      <w:szCs w:val="21"/>
    </w:rPr>
  </w:style>
  <w:style w:type="character" w:styleId="HTML6">
    <w:name w:val="HTML Cite"/>
    <w:semiHidden/>
    <w:qFormat/>
    <w:rPr>
      <w:i/>
      <w:iCs/>
    </w:rPr>
  </w:style>
  <w:style w:type="character" w:styleId="afff6">
    <w:name w:val="footnote reference"/>
    <w:semiHidden/>
    <w:qFormat/>
    <w:rPr>
      <w:vertAlign w:val="superscript"/>
    </w:rPr>
  </w:style>
  <w:style w:type="character" w:styleId="HTML7">
    <w:name w:val="HTML Keyboard"/>
    <w:semiHidden/>
    <w:qFormat/>
    <w:rPr>
      <w:rFonts w:ascii="Courier New" w:hAnsi="Courier New" w:cs="Courier New"/>
      <w:sz w:val="20"/>
      <w:szCs w:val="20"/>
    </w:rPr>
  </w:style>
  <w:style w:type="character" w:styleId="HTML8">
    <w:name w:val="HTML Sample"/>
    <w:semiHidden/>
    <w:qFormat/>
    <w:rPr>
      <w:rFonts w:ascii="Courier New" w:hAnsi="Courier New" w:cs="Courier New"/>
    </w:rPr>
  </w:style>
  <w:style w:type="character" w:customStyle="1" w:styleId="Charf">
    <w:name w:val="页眉 Char"/>
    <w:basedOn w:val="a5"/>
    <w:link w:val="afe"/>
    <w:qFormat/>
    <w:rPr>
      <w:sz w:val="18"/>
      <w:szCs w:val="18"/>
    </w:rPr>
  </w:style>
  <w:style w:type="character" w:customStyle="1" w:styleId="Chare">
    <w:name w:val="页脚 Char"/>
    <w:basedOn w:val="a5"/>
    <w:link w:val="afc"/>
    <w:qFormat/>
    <w:rPr>
      <w:sz w:val="18"/>
      <w:szCs w:val="18"/>
    </w:rPr>
  </w:style>
  <w:style w:type="character" w:customStyle="1" w:styleId="Char8">
    <w:name w:val="正文文本 Char"/>
    <w:basedOn w:val="a5"/>
    <w:link w:val="af4"/>
    <w:qFormat/>
    <w:rPr>
      <w:kern w:val="0"/>
      <w:sz w:val="20"/>
      <w:szCs w:val="21"/>
    </w:rPr>
  </w:style>
  <w:style w:type="character" w:customStyle="1" w:styleId="Chard">
    <w:name w:val="批注框文本 Char"/>
    <w:basedOn w:val="a5"/>
    <w:link w:val="afb"/>
    <w:semiHidden/>
    <w:qFormat/>
    <w:rPr>
      <w:sz w:val="18"/>
      <w:szCs w:val="18"/>
    </w:rPr>
  </w:style>
  <w:style w:type="paragraph" w:customStyle="1" w:styleId="1b">
    <w:name w:val="列出段落1"/>
    <w:basedOn w:val="a3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5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fff7">
    <w:name w:val="List Paragraph"/>
    <w:basedOn w:val="a3"/>
    <w:link w:val="Charf6"/>
    <w:uiPriority w:val="34"/>
    <w:qFormat/>
    <w:pPr>
      <w:ind w:firstLineChars="200" w:firstLine="420"/>
    </w:pPr>
  </w:style>
  <w:style w:type="character" w:customStyle="1" w:styleId="4Char">
    <w:name w:val="标题 4 Char"/>
    <w:basedOn w:val="a5"/>
    <w:link w:val="43"/>
    <w:uiPriority w:val="9"/>
    <w:qFormat/>
    <w:rPr>
      <w:rFonts w:ascii="Calibri" w:eastAsia="宋体" w:hAnsi="Calibri" w:cs="Times New Roman"/>
      <w:szCs w:val="24"/>
    </w:rPr>
  </w:style>
  <w:style w:type="character" w:customStyle="1" w:styleId="Charf6">
    <w:name w:val="列出段落 Char"/>
    <w:link w:val="afff7"/>
    <w:uiPriority w:val="34"/>
    <w:qFormat/>
    <w:rPr>
      <w:kern w:val="2"/>
      <w:sz w:val="21"/>
      <w:szCs w:val="22"/>
    </w:rPr>
  </w:style>
  <w:style w:type="character" w:customStyle="1" w:styleId="Chara">
    <w:name w:val="纯文本 Char"/>
    <w:basedOn w:val="a5"/>
    <w:link w:val="af8"/>
    <w:qFormat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f1">
    <w:name w:val="副标题 Char"/>
    <w:basedOn w:val="a5"/>
    <w:link w:val="aff1"/>
    <w:qFormat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5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fff8">
    <w:name w:val="内容正文"/>
    <w:basedOn w:val="a3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3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5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3"/>
    <w:qFormat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character" w:customStyle="1" w:styleId="1Char">
    <w:name w:val="标题 1 Char"/>
    <w:basedOn w:val="a5"/>
    <w:link w:val="1"/>
    <w:uiPriority w:val="9"/>
    <w:qFormat/>
    <w:rPr>
      <w:rFonts w:ascii="Book Antiqua" w:eastAsia="Songti SC" w:hAnsi="Book Antiqua" w:cs="Book Antiqua"/>
      <w:b/>
      <w:bCs/>
      <w:kern w:val="2"/>
      <w:sz w:val="30"/>
      <w:szCs w:val="44"/>
    </w:rPr>
  </w:style>
  <w:style w:type="character" w:customStyle="1" w:styleId="3Char">
    <w:name w:val="标题 3 Char"/>
    <w:basedOn w:val="a5"/>
    <w:link w:val="32"/>
    <w:qFormat/>
    <w:rPr>
      <w:rFonts w:ascii="Book Antiqua" w:eastAsia="黑体" w:hAnsi="Book Antiqua" w:cs="宋体"/>
      <w:sz w:val="32"/>
      <w:szCs w:val="32"/>
    </w:rPr>
  </w:style>
  <w:style w:type="character" w:customStyle="1" w:styleId="5Char">
    <w:name w:val="标题 5 Char"/>
    <w:basedOn w:val="a5"/>
    <w:link w:val="53"/>
    <w:uiPriority w:val="9"/>
    <w:qFormat/>
    <w:rPr>
      <w:rFonts w:ascii="Book Antiqua" w:eastAsia="黑体" w:hAnsi="Book Antiqua" w:cs="宋体"/>
      <w:sz w:val="24"/>
      <w:szCs w:val="24"/>
    </w:rPr>
  </w:style>
  <w:style w:type="character" w:customStyle="1" w:styleId="6Char">
    <w:name w:val="标题 6 Char"/>
    <w:basedOn w:val="a5"/>
    <w:link w:val="60"/>
    <w:uiPriority w:val="9"/>
    <w:qFormat/>
    <w:rPr>
      <w:rFonts w:ascii="Arial" w:eastAsia="黑体" w:hAnsi="Arial"/>
      <w:b/>
      <w:bCs/>
      <w:kern w:val="2"/>
      <w:sz w:val="21"/>
      <w:szCs w:val="21"/>
    </w:rPr>
  </w:style>
  <w:style w:type="character" w:customStyle="1" w:styleId="7Char">
    <w:name w:val="标题 7 Char"/>
    <w:basedOn w:val="a5"/>
    <w:link w:val="7"/>
    <w:uiPriority w:val="9"/>
    <w:qFormat/>
    <w:rPr>
      <w:rFonts w:ascii="Book Antiqua" w:eastAsia="Songti SC" w:hAnsi="Book Antiqua" w:cs="Book Antiqua"/>
      <w:b/>
      <w:kern w:val="2"/>
      <w:sz w:val="30"/>
      <w:szCs w:val="44"/>
    </w:rPr>
  </w:style>
  <w:style w:type="character" w:customStyle="1" w:styleId="8Char">
    <w:name w:val="标题 8 Char"/>
    <w:basedOn w:val="a5"/>
    <w:link w:val="8"/>
    <w:uiPriority w:val="9"/>
    <w:qFormat/>
    <w:rPr>
      <w:rFonts w:ascii="Book Antiqua" w:eastAsia="黑体" w:hAnsi="Book Antiqua"/>
      <w:bCs/>
      <w:sz w:val="36"/>
      <w:szCs w:val="36"/>
      <w:lang w:eastAsia="en-US"/>
    </w:rPr>
  </w:style>
  <w:style w:type="character" w:customStyle="1" w:styleId="9Char">
    <w:name w:val="标题 9 Char"/>
    <w:basedOn w:val="a5"/>
    <w:link w:val="9"/>
    <w:uiPriority w:val="9"/>
    <w:qFormat/>
    <w:rPr>
      <w:rFonts w:ascii="Book Antiqua" w:eastAsia="黑体" w:hAnsi="Book Antiqua"/>
      <w:sz w:val="32"/>
      <w:szCs w:val="32"/>
    </w:rPr>
  </w:style>
  <w:style w:type="character" w:customStyle="1" w:styleId="Char">
    <w:name w:val="宏文本 Char"/>
    <w:basedOn w:val="a5"/>
    <w:link w:val="a8"/>
    <w:semiHidden/>
    <w:qFormat/>
    <w:rPr>
      <w:rFonts w:ascii="Courier New" w:hAnsi="Courier New" w:cs="Courier New"/>
      <w:kern w:val="2"/>
      <w:sz w:val="24"/>
      <w:szCs w:val="24"/>
    </w:rPr>
  </w:style>
  <w:style w:type="character" w:customStyle="1" w:styleId="Char0">
    <w:name w:val="标题 Char"/>
    <w:basedOn w:val="a5"/>
    <w:link w:val="a4"/>
    <w:qFormat/>
    <w:rPr>
      <w:rFonts w:ascii="Arial" w:hAnsi="Arial" w:cs="Arial"/>
      <w:b/>
      <w:bCs/>
      <w:kern w:val="2"/>
      <w:sz w:val="32"/>
      <w:szCs w:val="32"/>
    </w:rPr>
  </w:style>
  <w:style w:type="character" w:customStyle="1" w:styleId="Char1">
    <w:name w:val="注释标题 Char"/>
    <w:basedOn w:val="a5"/>
    <w:link w:val="aa"/>
    <w:semiHidden/>
    <w:qFormat/>
    <w:rPr>
      <w:rFonts w:cs="Arial"/>
      <w:kern w:val="2"/>
      <w:sz w:val="21"/>
      <w:szCs w:val="21"/>
    </w:rPr>
  </w:style>
  <w:style w:type="character" w:customStyle="1" w:styleId="Char2">
    <w:name w:val="电子邮件签名 Char"/>
    <w:basedOn w:val="a5"/>
    <w:link w:val="ab"/>
    <w:semiHidden/>
    <w:qFormat/>
    <w:rPr>
      <w:rFonts w:cs="Arial"/>
      <w:kern w:val="2"/>
      <w:sz w:val="21"/>
      <w:szCs w:val="21"/>
    </w:rPr>
  </w:style>
  <w:style w:type="character" w:customStyle="1" w:styleId="Char4">
    <w:name w:val="文档结构图 Char"/>
    <w:basedOn w:val="a5"/>
    <w:link w:val="af"/>
    <w:semiHidden/>
    <w:qFormat/>
    <w:rPr>
      <w:rFonts w:cs="Arial"/>
      <w:kern w:val="2"/>
      <w:sz w:val="21"/>
      <w:szCs w:val="21"/>
      <w:shd w:val="clear" w:color="auto" w:fill="000080"/>
    </w:rPr>
  </w:style>
  <w:style w:type="character" w:customStyle="1" w:styleId="Char5">
    <w:name w:val="批注文字 Char"/>
    <w:basedOn w:val="a5"/>
    <w:link w:val="af1"/>
    <w:semiHidden/>
    <w:qFormat/>
    <w:rPr>
      <w:rFonts w:cs="Arial"/>
      <w:kern w:val="2"/>
      <w:sz w:val="21"/>
      <w:szCs w:val="21"/>
    </w:rPr>
  </w:style>
  <w:style w:type="character" w:customStyle="1" w:styleId="Char6">
    <w:name w:val="称呼 Char"/>
    <w:basedOn w:val="a5"/>
    <w:link w:val="af2"/>
    <w:semiHidden/>
    <w:qFormat/>
    <w:rPr>
      <w:rFonts w:cs="Arial"/>
      <w:kern w:val="2"/>
      <w:sz w:val="21"/>
      <w:szCs w:val="21"/>
    </w:rPr>
  </w:style>
  <w:style w:type="character" w:customStyle="1" w:styleId="3Char0">
    <w:name w:val="正文文本 3 Char"/>
    <w:basedOn w:val="a5"/>
    <w:link w:val="34"/>
    <w:semiHidden/>
    <w:qFormat/>
    <w:rPr>
      <w:rFonts w:cs="Arial"/>
      <w:kern w:val="2"/>
      <w:sz w:val="16"/>
      <w:szCs w:val="16"/>
    </w:rPr>
  </w:style>
  <w:style w:type="character" w:customStyle="1" w:styleId="Char7">
    <w:name w:val="结束语 Char"/>
    <w:basedOn w:val="a5"/>
    <w:link w:val="af3"/>
    <w:semiHidden/>
    <w:qFormat/>
    <w:rPr>
      <w:rFonts w:cs="Arial"/>
      <w:kern w:val="2"/>
      <w:sz w:val="21"/>
      <w:szCs w:val="21"/>
    </w:rPr>
  </w:style>
  <w:style w:type="character" w:customStyle="1" w:styleId="HTMLChar">
    <w:name w:val="HTML 地址 Char"/>
    <w:basedOn w:val="a5"/>
    <w:link w:val="HTML"/>
    <w:semiHidden/>
    <w:qFormat/>
    <w:rPr>
      <w:rFonts w:cs="Arial"/>
      <w:i/>
      <w:iCs/>
      <w:kern w:val="2"/>
      <w:sz w:val="21"/>
      <w:szCs w:val="21"/>
    </w:rPr>
  </w:style>
  <w:style w:type="character" w:customStyle="1" w:styleId="Charb">
    <w:name w:val="日期 Char"/>
    <w:basedOn w:val="a5"/>
    <w:link w:val="af9"/>
    <w:semiHidden/>
    <w:qFormat/>
    <w:rPr>
      <w:rFonts w:cs="Arial"/>
      <w:kern w:val="2"/>
      <w:sz w:val="21"/>
      <w:szCs w:val="21"/>
    </w:rPr>
  </w:style>
  <w:style w:type="character" w:customStyle="1" w:styleId="2Char0">
    <w:name w:val="正文文本缩进 2 Char"/>
    <w:basedOn w:val="a5"/>
    <w:link w:val="24"/>
    <w:semiHidden/>
    <w:qFormat/>
    <w:rPr>
      <w:rFonts w:cs="Arial"/>
      <w:kern w:val="2"/>
      <w:sz w:val="21"/>
      <w:szCs w:val="21"/>
    </w:rPr>
  </w:style>
  <w:style w:type="character" w:customStyle="1" w:styleId="Charc">
    <w:name w:val="尾注文本 Char"/>
    <w:basedOn w:val="a5"/>
    <w:link w:val="afa"/>
    <w:semiHidden/>
    <w:qFormat/>
    <w:rPr>
      <w:rFonts w:cs="Arial"/>
      <w:kern w:val="2"/>
      <w:sz w:val="21"/>
      <w:szCs w:val="21"/>
    </w:rPr>
  </w:style>
  <w:style w:type="paragraph" w:customStyle="1" w:styleId="HeadingLeft">
    <w:name w:val="Heading Left"/>
    <w:basedOn w:val="a3"/>
    <w:pPr>
      <w:widowControl/>
      <w:topLinePunct/>
      <w:adjustRightInd w:val="0"/>
      <w:snapToGrid w:val="0"/>
      <w:spacing w:line="240" w:lineRule="atLeast"/>
      <w:jc w:val="left"/>
    </w:pPr>
    <w:rPr>
      <w:rFonts w:ascii="Times New Roman" w:eastAsia="宋体" w:hAnsi="Times New Roman" w:cs="Arial" w:hint="eastAsia"/>
      <w:sz w:val="20"/>
      <w:szCs w:val="20"/>
    </w:rPr>
  </w:style>
  <w:style w:type="character" w:customStyle="1" w:styleId="Charf0">
    <w:name w:val="签名 Char"/>
    <w:basedOn w:val="a5"/>
    <w:link w:val="aff"/>
    <w:semiHidden/>
    <w:qFormat/>
    <w:rPr>
      <w:rFonts w:cs="Arial"/>
      <w:kern w:val="2"/>
      <w:sz w:val="21"/>
      <w:szCs w:val="21"/>
    </w:rPr>
  </w:style>
  <w:style w:type="character" w:customStyle="1" w:styleId="Charf2">
    <w:name w:val="脚注文本 Char"/>
    <w:basedOn w:val="a5"/>
    <w:link w:val="aff3"/>
    <w:semiHidden/>
    <w:rPr>
      <w:rFonts w:cs="Arial"/>
      <w:kern w:val="2"/>
      <w:sz w:val="18"/>
      <w:szCs w:val="18"/>
    </w:rPr>
  </w:style>
  <w:style w:type="character" w:customStyle="1" w:styleId="3Char1">
    <w:name w:val="正文文本缩进 3 Char"/>
    <w:basedOn w:val="a5"/>
    <w:link w:val="37"/>
    <w:semiHidden/>
    <w:rPr>
      <w:rFonts w:cs="Arial"/>
      <w:kern w:val="2"/>
      <w:sz w:val="16"/>
      <w:szCs w:val="16"/>
    </w:rPr>
  </w:style>
  <w:style w:type="character" w:customStyle="1" w:styleId="2Char1">
    <w:name w:val="正文文本 2 Char"/>
    <w:basedOn w:val="a5"/>
    <w:link w:val="26"/>
    <w:semiHidden/>
    <w:rPr>
      <w:rFonts w:cs="Arial"/>
      <w:kern w:val="2"/>
      <w:sz w:val="21"/>
      <w:szCs w:val="21"/>
    </w:rPr>
  </w:style>
  <w:style w:type="character" w:customStyle="1" w:styleId="Charf3">
    <w:name w:val="信息标题 Char"/>
    <w:basedOn w:val="a5"/>
    <w:link w:val="aff5"/>
    <w:semiHidden/>
    <w:qFormat/>
    <w:rPr>
      <w:rFonts w:ascii="Arial" w:hAnsi="Arial" w:cs="Arial"/>
      <w:kern w:val="2"/>
      <w:sz w:val="21"/>
      <w:szCs w:val="21"/>
      <w:shd w:val="pct20" w:color="auto" w:fill="auto"/>
    </w:rPr>
  </w:style>
  <w:style w:type="character" w:customStyle="1" w:styleId="HTMLChar0">
    <w:name w:val="HTML 预设格式 Char"/>
    <w:basedOn w:val="a5"/>
    <w:link w:val="HTML0"/>
    <w:semiHidden/>
    <w:rPr>
      <w:rFonts w:ascii="Courier New" w:hAnsi="Courier New" w:cs="Courier New"/>
      <w:kern w:val="2"/>
    </w:rPr>
  </w:style>
  <w:style w:type="character" w:customStyle="1" w:styleId="Charf4">
    <w:name w:val="批注主题 Char"/>
    <w:basedOn w:val="Char5"/>
    <w:link w:val="aff7"/>
    <w:semiHidden/>
    <w:rPr>
      <w:rFonts w:cs="Arial"/>
      <w:b/>
      <w:bCs/>
      <w:kern w:val="2"/>
      <w:sz w:val="21"/>
      <w:szCs w:val="21"/>
    </w:rPr>
  </w:style>
  <w:style w:type="character" w:customStyle="1" w:styleId="Charf5">
    <w:name w:val="正文首行缩进 Char"/>
    <w:basedOn w:val="Char8"/>
    <w:link w:val="aff8"/>
    <w:semiHidden/>
    <w:rPr>
      <w:rFonts w:cs="Arial"/>
      <w:kern w:val="2"/>
      <w:sz w:val="21"/>
      <w:szCs w:val="21"/>
    </w:rPr>
  </w:style>
  <w:style w:type="character" w:customStyle="1" w:styleId="2Char">
    <w:name w:val="标题 2 Char"/>
    <w:basedOn w:val="a5"/>
    <w:link w:val="22"/>
    <w:qFormat/>
    <w:rPr>
      <w:rFonts w:ascii="Arial" w:eastAsia="黑体" w:hAnsi="Arial" w:cstheme="minorBidi"/>
      <w:b/>
      <w:bCs/>
      <w:sz w:val="32"/>
      <w:szCs w:val="32"/>
    </w:rPr>
  </w:style>
  <w:style w:type="character" w:customStyle="1" w:styleId="Char3">
    <w:name w:val="正文缩进 Char"/>
    <w:link w:val="ac"/>
    <w:uiPriority w:val="99"/>
    <w:qFormat/>
    <w:rPr>
      <w:rFonts w:cs="Arial"/>
      <w:kern w:val="2"/>
      <w:sz w:val="21"/>
      <w:szCs w:val="21"/>
    </w:rPr>
  </w:style>
  <w:style w:type="character" w:customStyle="1" w:styleId="Char9">
    <w:name w:val="正文文本缩进 Char"/>
    <w:basedOn w:val="a5"/>
    <w:link w:val="af5"/>
    <w:qFormat/>
    <w:rPr>
      <w:rFonts w:asciiTheme="minorHAnsi" w:eastAsiaTheme="minorEastAsia" w:hAnsiTheme="minorHAnsi" w:cstheme="minorBidi"/>
      <w:kern w:val="2"/>
      <w:sz w:val="28"/>
      <w:szCs w:val="22"/>
    </w:rPr>
  </w:style>
  <w:style w:type="character" w:customStyle="1" w:styleId="2Char2">
    <w:name w:val="正文首行缩进 2 Char"/>
    <w:basedOn w:val="Char9"/>
    <w:link w:val="29"/>
    <w:qFormat/>
    <w:rPr>
      <w:rFonts w:asciiTheme="minorHAnsi" w:eastAsiaTheme="minorEastAsia" w:hAnsiTheme="minorHAnsi" w:cstheme="minorBidi"/>
      <w:kern w:val="2"/>
      <w:sz w:val="28"/>
      <w:szCs w:val="22"/>
    </w:rPr>
  </w:style>
  <w:style w:type="paragraph" w:customStyle="1" w:styleId="BlockLabel">
    <w:name w:val="Block Label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6"/>
      <w:szCs w:val="26"/>
    </w:rPr>
  </w:style>
  <w:style w:type="paragraph" w:customStyle="1" w:styleId="Step">
    <w:name w:val="Step"/>
    <w:basedOn w:val="a3"/>
    <w:qFormat/>
    <w:pPr>
      <w:widowControl/>
      <w:tabs>
        <w:tab w:val="left" w:pos="1701"/>
      </w:tabs>
      <w:topLinePunct/>
      <w:adjustRightInd w:val="0"/>
      <w:snapToGrid w:val="0"/>
      <w:spacing w:before="160" w:after="160" w:line="240" w:lineRule="atLeast"/>
      <w:ind w:left="1701" w:hanging="159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FigureDescription">
    <w:name w:val="Figure Description"/>
    <w:next w:val="Figure"/>
    <w:qFormat/>
    <w:pPr>
      <w:keepNext/>
      <w:adjustRightInd w:val="0"/>
      <w:snapToGrid w:val="0"/>
      <w:spacing w:before="320" w:after="80" w:line="240" w:lineRule="atLeast"/>
      <w:ind w:left="1701"/>
    </w:pPr>
    <w:rPr>
      <w:rFonts w:eastAsia="黑体" w:cs="Arial"/>
      <w:spacing w:val="-4"/>
      <w:kern w:val="2"/>
      <w:sz w:val="21"/>
      <w:szCs w:val="21"/>
    </w:rPr>
  </w:style>
  <w:style w:type="paragraph" w:customStyle="1" w:styleId="Figure">
    <w:name w:val="Figure"/>
    <w:basedOn w:val="a3"/>
    <w:next w:val="a3"/>
    <w:qFormat/>
    <w:pPr>
      <w:keepNext/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ableDescription">
    <w:name w:val="Table Description"/>
    <w:basedOn w:val="a3"/>
    <w:next w:val="a3"/>
    <w:qFormat/>
    <w:pPr>
      <w:keepNext/>
      <w:widowControl/>
      <w:topLinePunct/>
      <w:adjustRightInd w:val="0"/>
      <w:snapToGrid w:val="0"/>
      <w:spacing w:before="320" w:after="80" w:line="240" w:lineRule="atLeast"/>
      <w:ind w:left="1701"/>
      <w:jc w:val="left"/>
    </w:pPr>
    <w:rPr>
      <w:rFonts w:ascii="Times New Roman" w:eastAsia="黑体" w:hAnsi="Times New Roman" w:cs="Arial" w:hint="eastAsia"/>
      <w:spacing w:val="-4"/>
      <w:szCs w:val="21"/>
    </w:rPr>
  </w:style>
  <w:style w:type="paragraph" w:customStyle="1" w:styleId="NormalInTitlePage">
    <w:name w:val="Normal In Title Page"/>
    <w:qFormat/>
    <w:rPr>
      <w:rFonts w:ascii="Arial" w:hAnsi="Arial" w:cs="Arial"/>
      <w:kern w:val="2"/>
      <w:sz w:val="22"/>
      <w:szCs w:val="22"/>
    </w:rPr>
  </w:style>
  <w:style w:type="paragraph" w:customStyle="1" w:styleId="TableTextInTitlePage">
    <w:name w:val="Table Text In Title Page"/>
    <w:qFormat/>
    <w:pPr>
      <w:autoSpaceDE w:val="0"/>
      <w:autoSpaceDN w:val="0"/>
      <w:spacing w:before="80" w:after="80"/>
    </w:pPr>
    <w:rPr>
      <w:rFonts w:ascii="Arial" w:hAnsi="Arial" w:cs="Arial"/>
      <w:snapToGrid w:val="0"/>
      <w:lang w:val="zh-CN" w:eastAsia="en-US"/>
    </w:rPr>
  </w:style>
  <w:style w:type="paragraph" w:customStyle="1" w:styleId="Appendixheading1">
    <w:name w:val="Appendix heading 1"/>
    <w:basedOn w:val="1"/>
    <w:next w:val="21"/>
    <w:qFormat/>
    <w:pPr>
      <w:keepLines/>
      <w:numPr>
        <w:numId w:val="12"/>
      </w:numPr>
      <w:topLinePunct w:val="0"/>
    </w:pPr>
    <w:rPr>
      <w:bCs w:val="0"/>
    </w:rPr>
  </w:style>
  <w:style w:type="paragraph" w:customStyle="1" w:styleId="21">
    <w:name w:val="附录 标题 2"/>
    <w:basedOn w:val="22"/>
    <w:next w:val="31"/>
    <w:qFormat/>
    <w:pPr>
      <w:widowControl/>
      <w:numPr>
        <w:ilvl w:val="1"/>
        <w:numId w:val="12"/>
      </w:numPr>
      <w:adjustRightInd w:val="0"/>
      <w:snapToGrid w:val="0"/>
      <w:spacing w:before="200" w:after="160" w:line="240" w:lineRule="atLeast"/>
      <w:jc w:val="left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customStyle="1" w:styleId="31">
    <w:name w:val="附录 标题 3"/>
    <w:basedOn w:val="32"/>
    <w:next w:val="42"/>
    <w:qFormat/>
    <w:pPr>
      <w:numPr>
        <w:ilvl w:val="2"/>
        <w:numId w:val="12"/>
      </w:numPr>
      <w:topLinePunct w:val="0"/>
    </w:pPr>
    <w:rPr>
      <w:rFonts w:cs="Times New Roman"/>
    </w:rPr>
  </w:style>
  <w:style w:type="paragraph" w:customStyle="1" w:styleId="42">
    <w:name w:val="附录 标题 4"/>
    <w:basedOn w:val="43"/>
    <w:next w:val="52"/>
    <w:qFormat/>
    <w:pPr>
      <w:keepNext/>
      <w:keepLines/>
      <w:widowControl/>
      <w:numPr>
        <w:ilvl w:val="3"/>
        <w:numId w:val="12"/>
      </w:numPr>
      <w:tabs>
        <w:tab w:val="clear" w:pos="0"/>
      </w:tabs>
      <w:autoSpaceDE/>
      <w:autoSpaceDN/>
      <w:adjustRightInd w:val="0"/>
      <w:snapToGrid w:val="0"/>
      <w:spacing w:before="160" w:after="160" w:line="240" w:lineRule="atLeast"/>
      <w:jc w:val="left"/>
    </w:pPr>
    <w:rPr>
      <w:rFonts w:ascii="Book Antiqua" w:eastAsia="黑体" w:hAnsi="Book Antiqua" w:hint="eastAsia"/>
      <w:kern w:val="0"/>
      <w:sz w:val="28"/>
      <w:szCs w:val="28"/>
    </w:rPr>
  </w:style>
  <w:style w:type="paragraph" w:customStyle="1" w:styleId="52">
    <w:name w:val="附录 标题 5"/>
    <w:basedOn w:val="53"/>
    <w:next w:val="a3"/>
    <w:qFormat/>
    <w:pPr>
      <w:numPr>
        <w:ilvl w:val="4"/>
        <w:numId w:val="12"/>
      </w:numPr>
      <w:topLinePunct w:val="0"/>
    </w:pPr>
    <w:rPr>
      <w:rFonts w:cs="Times New Roman"/>
    </w:rPr>
  </w:style>
  <w:style w:type="paragraph" w:customStyle="1" w:styleId="Subsection">
    <w:name w:val="Subsection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2"/>
    </w:rPr>
  </w:style>
  <w:style w:type="paragraph" w:customStyle="1" w:styleId="BlockLabelWithSixNumber">
    <w:name w:val="Block Label With Six Number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5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WithSevenNumber">
    <w:name w:val="Block Label With Seven Number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6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InTitlePage">
    <w:name w:val="Block Label In Title Page"/>
    <w:next w:val="a3"/>
    <w:qFormat/>
    <w:pPr>
      <w:keepNext/>
      <w:keepLines/>
      <w:spacing w:before="200" w:after="160"/>
    </w:pPr>
    <w:rPr>
      <w:rFonts w:ascii="Book Antiqua" w:eastAsia="黑体" w:hAnsi="Book Antiqua" w:cs="Book Antiqua"/>
      <w:bCs/>
      <w:sz w:val="26"/>
      <w:szCs w:val="26"/>
    </w:rPr>
  </w:style>
  <w:style w:type="paragraph" w:customStyle="1" w:styleId="CopyrightDeclaration1">
    <w:name w:val="Copyright Declaration1"/>
    <w:qFormat/>
    <w:pPr>
      <w:spacing w:before="80" w:after="80"/>
    </w:pPr>
    <w:rPr>
      <w:rFonts w:ascii="Arial" w:eastAsia="黑体" w:hAnsi="Arial" w:cs="Arial"/>
      <w:b/>
      <w:bCs/>
      <w:sz w:val="48"/>
      <w:szCs w:val="48"/>
    </w:rPr>
  </w:style>
  <w:style w:type="paragraph" w:customStyle="1" w:styleId="Cover1">
    <w:name w:val="Cover 1"/>
    <w:basedOn w:val="a3"/>
    <w:qFormat/>
    <w:pPr>
      <w:kinsoku w:val="0"/>
      <w:overflowPunct w:val="0"/>
      <w:autoSpaceDE w:val="0"/>
      <w:autoSpaceDN w:val="0"/>
      <w:adjustRightInd w:val="0"/>
      <w:snapToGrid w:val="0"/>
      <w:spacing w:before="80" w:after="80" w:line="240" w:lineRule="atLeast"/>
      <w:jc w:val="left"/>
    </w:pPr>
    <w:rPr>
      <w:rFonts w:ascii="Arial" w:eastAsia="宋体" w:hAnsi="Arial" w:cs="Arial" w:hint="eastAsia"/>
      <w:b/>
      <w:bCs/>
      <w:kern w:val="0"/>
      <w:sz w:val="40"/>
      <w:szCs w:val="40"/>
    </w:rPr>
  </w:style>
  <w:style w:type="paragraph" w:customStyle="1" w:styleId="Cover2">
    <w:name w:val="Cover 2"/>
    <w:qFormat/>
    <w:pPr>
      <w:adjustRightInd w:val="0"/>
      <w:snapToGrid w:val="0"/>
    </w:pPr>
    <w:rPr>
      <w:rFonts w:ascii="Arial" w:eastAsia="黑体" w:hAnsi="Arial" w:cs="Arial"/>
      <w:sz w:val="32"/>
      <w:szCs w:val="32"/>
      <w:lang w:eastAsia="en-US"/>
    </w:rPr>
  </w:style>
  <w:style w:type="paragraph" w:customStyle="1" w:styleId="CoverText">
    <w:name w:val="Cover Text"/>
    <w:qFormat/>
    <w:pPr>
      <w:adjustRightInd w:val="0"/>
      <w:snapToGrid w:val="0"/>
      <w:spacing w:before="80" w:after="80" w:line="240" w:lineRule="atLeast"/>
      <w:jc w:val="both"/>
    </w:pPr>
    <w:rPr>
      <w:rFonts w:ascii="Arial" w:hAnsi="Arial" w:cs="Arial"/>
      <w:snapToGrid w:val="0"/>
    </w:rPr>
  </w:style>
  <w:style w:type="paragraph" w:customStyle="1" w:styleId="Cover5">
    <w:name w:val="Cover 5"/>
    <w:basedOn w:val="a3"/>
    <w:qFormat/>
    <w:pPr>
      <w:topLinePunct/>
      <w:adjustRightInd w:val="0"/>
      <w:snapToGrid w:val="0"/>
      <w:jc w:val="left"/>
    </w:pPr>
    <w:rPr>
      <w:rFonts w:ascii="Arial" w:eastAsia="宋体" w:hAnsi="Times New Roman" w:cs="Arial" w:hint="eastAsia"/>
      <w:sz w:val="18"/>
      <w:szCs w:val="18"/>
    </w:rPr>
  </w:style>
  <w:style w:type="paragraph" w:customStyle="1" w:styleId="Cover3">
    <w:name w:val="Cover 3"/>
    <w:basedOn w:val="a3"/>
    <w:qFormat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  <w:lang w:eastAsia="en-US"/>
    </w:rPr>
  </w:style>
  <w:style w:type="paragraph" w:customStyle="1" w:styleId="Cover4">
    <w:name w:val="Cover 4"/>
    <w:basedOn w:val="a3"/>
    <w:qFormat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</w:rPr>
  </w:style>
  <w:style w:type="paragraph" w:customStyle="1" w:styleId="FigureText">
    <w:name w:val="Figure Text"/>
    <w:qFormat/>
    <w:pPr>
      <w:widowControl w:val="0"/>
      <w:adjustRightInd w:val="0"/>
      <w:snapToGrid w:val="0"/>
      <w:spacing w:line="240" w:lineRule="atLeast"/>
    </w:pPr>
    <w:rPr>
      <w:rFonts w:cs="Arial"/>
      <w:sz w:val="18"/>
      <w:szCs w:val="18"/>
      <w:lang w:eastAsia="en-US"/>
    </w:rPr>
  </w:style>
  <w:style w:type="paragraph" w:customStyle="1" w:styleId="HeadingRight">
    <w:name w:val="Heading Right"/>
    <w:basedOn w:val="a3"/>
    <w:qFormat/>
    <w:pPr>
      <w:widowControl/>
      <w:topLinePunct/>
      <w:adjustRightInd w:val="0"/>
      <w:snapToGrid w:val="0"/>
      <w:spacing w:line="240" w:lineRule="atLeast"/>
      <w:jc w:val="right"/>
    </w:pPr>
    <w:rPr>
      <w:rFonts w:ascii="Times New Roman" w:eastAsia="宋体" w:hAnsi="Times New Roman" w:cs="Arial" w:hint="eastAsia"/>
      <w:sz w:val="20"/>
      <w:szCs w:val="20"/>
    </w:rPr>
  </w:style>
  <w:style w:type="paragraph" w:customStyle="1" w:styleId="Heading1NoNumber">
    <w:name w:val="Heading1 No Number"/>
    <w:basedOn w:val="1"/>
    <w:next w:val="a3"/>
    <w:qFormat/>
    <w:pPr>
      <w:pageBreakBefore/>
    </w:pPr>
  </w:style>
  <w:style w:type="paragraph" w:customStyle="1" w:styleId="Heading2NoNumber">
    <w:name w:val="Heading2 No Number"/>
    <w:basedOn w:val="22"/>
    <w:next w:val="a3"/>
    <w:qFormat/>
    <w:pPr>
      <w:widowControl/>
      <w:topLinePunct/>
      <w:adjustRightInd w:val="0"/>
      <w:snapToGrid w:val="0"/>
      <w:spacing w:before="600" w:after="160" w:line="240" w:lineRule="atLeast"/>
      <w:jc w:val="left"/>
      <w:outlineLvl w:val="9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2NoNumber4lite">
    <w:name w:val="Heading2 No Number 4 lite"/>
    <w:basedOn w:val="22"/>
    <w:next w:val="a3"/>
    <w:qFormat/>
    <w:pPr>
      <w:widowControl/>
      <w:topLinePunct/>
      <w:adjustRightInd w:val="0"/>
      <w:snapToGrid w:val="0"/>
      <w:spacing w:before="600" w:after="160" w:line="240" w:lineRule="atLeast"/>
      <w:jc w:val="left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3NoNumber">
    <w:name w:val="Heading3 No Number"/>
    <w:basedOn w:val="32"/>
    <w:next w:val="a3"/>
    <w:qFormat/>
    <w:rPr>
      <w:rFonts w:cs="Book Antiqua"/>
    </w:rPr>
  </w:style>
  <w:style w:type="paragraph" w:customStyle="1" w:styleId="Heading4NoNumber">
    <w:name w:val="Heading4 No Number"/>
    <w:basedOn w:val="a3"/>
    <w:semiHidden/>
    <w:qFormat/>
    <w:pPr>
      <w:keepNext/>
      <w:widowControl/>
      <w:topLinePunct/>
      <w:adjustRightInd w:val="0"/>
      <w:snapToGrid w:val="0"/>
      <w:spacing w:before="200" w:after="160" w:line="240" w:lineRule="atLeast"/>
      <w:ind w:left="1701"/>
      <w:jc w:val="left"/>
    </w:pPr>
    <w:rPr>
      <w:rFonts w:ascii="Times New Roman" w:eastAsia="黑体" w:hAnsi="Times New Roman" w:cs="Arial" w:hint="eastAsia"/>
      <w:bCs/>
      <w:spacing w:val="-4"/>
      <w:szCs w:val="21"/>
    </w:rPr>
  </w:style>
  <w:style w:type="paragraph" w:customStyle="1" w:styleId="AboutThisChapter">
    <w:name w:val="About This Chapter"/>
    <w:basedOn w:val="Heading2NoNumber"/>
    <w:next w:val="a3"/>
    <w:qFormat/>
    <w:pPr>
      <w:spacing w:after="560"/>
    </w:pPr>
  </w:style>
  <w:style w:type="paragraph" w:customStyle="1" w:styleId="ItemList">
    <w:name w:val="Item List"/>
    <w:qFormat/>
    <w:pPr>
      <w:numPr>
        <w:numId w:val="13"/>
      </w:numPr>
      <w:adjustRightInd w:val="0"/>
      <w:snapToGrid w:val="0"/>
      <w:spacing w:before="80" w:after="80" w:line="240" w:lineRule="atLeast"/>
    </w:pPr>
    <w:rPr>
      <w:rFonts w:cs="Arial" w:hint="eastAsia"/>
      <w:kern w:val="2"/>
      <w:sz w:val="21"/>
      <w:szCs w:val="21"/>
    </w:rPr>
  </w:style>
  <w:style w:type="paragraph" w:customStyle="1" w:styleId="ItemListinTable">
    <w:name w:val="Item List in Table"/>
    <w:basedOn w:val="a3"/>
    <w:qFormat/>
    <w:pPr>
      <w:widowControl/>
      <w:numPr>
        <w:numId w:val="14"/>
      </w:numPr>
      <w:tabs>
        <w:tab w:val="clear" w:pos="170"/>
        <w:tab w:val="left" w:pos="284"/>
      </w:tabs>
      <w:topLinePunct/>
      <w:adjustRightInd w:val="0"/>
      <w:snapToGrid w:val="0"/>
      <w:spacing w:before="80" w:after="80" w:line="240" w:lineRule="atLeast"/>
      <w:ind w:left="284" w:hanging="284"/>
      <w:jc w:val="left"/>
    </w:pPr>
    <w:rPr>
      <w:rFonts w:ascii="Times New Roman" w:eastAsia="宋体" w:hAnsi="Times New Roman" w:cs="Arial" w:hint="eastAsia"/>
      <w:kern w:val="0"/>
      <w:szCs w:val="21"/>
    </w:rPr>
  </w:style>
  <w:style w:type="paragraph" w:customStyle="1" w:styleId="SubItemListinTable">
    <w:name w:val="Sub Item List in Table"/>
    <w:basedOn w:val="a3"/>
    <w:qFormat/>
    <w:pPr>
      <w:widowControl/>
      <w:numPr>
        <w:ilvl w:val="2"/>
        <w:numId w:val="14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StepinTable">
    <w:name w:val="Sub Item Step in Table"/>
    <w:qFormat/>
    <w:pPr>
      <w:numPr>
        <w:ilvl w:val="1"/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inTableList">
    <w:name w:val="Sub Item Step in Table List"/>
    <w:qFormat/>
    <w:pPr>
      <w:numPr>
        <w:ilvl w:val="3"/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ListinTableStep">
    <w:name w:val="Sub Item List in Table Step"/>
    <w:basedOn w:val="a3"/>
    <w:qFormat/>
    <w:pPr>
      <w:widowControl/>
      <w:numPr>
        <w:ilvl w:val="4"/>
        <w:numId w:val="14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ItemListText">
    <w:name w:val="Item List Text"/>
    <w:qFormat/>
    <w:pPr>
      <w:adjustRightInd w:val="0"/>
      <w:snapToGrid w:val="0"/>
      <w:spacing w:before="80" w:after="80" w:line="240" w:lineRule="atLeast"/>
      <w:ind w:left="2126"/>
    </w:pPr>
    <w:rPr>
      <w:rFonts w:hint="eastAsia"/>
      <w:kern w:val="2"/>
      <w:sz w:val="21"/>
      <w:szCs w:val="21"/>
    </w:rPr>
  </w:style>
  <w:style w:type="paragraph" w:customStyle="1" w:styleId="ItemStep">
    <w:name w:val="Item Step"/>
    <w:qFormat/>
    <w:pPr>
      <w:numPr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">
    <w:name w:val="Sub Item Step"/>
    <w:qFormat/>
    <w:pPr>
      <w:numPr>
        <w:ilvl w:val="1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ThirdLevelItemStep">
    <w:name w:val="Third Level Item Step"/>
    <w:qFormat/>
    <w:pPr>
      <w:numPr>
        <w:ilvl w:val="2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FourthLevelItemStep">
    <w:name w:val="Fourth Level Item Step"/>
    <w:qFormat/>
    <w:pPr>
      <w:numPr>
        <w:ilvl w:val="3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ManualTitle1">
    <w:name w:val="Manual Title1"/>
    <w:semiHidden/>
    <w:qFormat/>
    <w:rPr>
      <w:rFonts w:ascii="Arial" w:eastAsia="黑体" w:hAnsi="Arial"/>
      <w:sz w:val="30"/>
      <w:lang w:eastAsia="en-US"/>
    </w:rPr>
  </w:style>
  <w:style w:type="paragraph" w:customStyle="1" w:styleId="CAUTIONHeading">
    <w:name w:val="CAUTION Heading"/>
    <w:basedOn w:val="a3"/>
    <w:qFormat/>
    <w:pPr>
      <w:keepNext/>
      <w:widowControl/>
      <w:pBdr>
        <w:top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Book Antiqua" w:eastAsia="黑体" w:hAnsi="Book Antiqua" w:cs="Arial" w:hint="eastAsia"/>
      <w:bCs/>
      <w:szCs w:val="21"/>
    </w:rPr>
  </w:style>
  <w:style w:type="paragraph" w:customStyle="1" w:styleId="NotesHeadinginTable">
    <w:name w:val="Notes Heading in Table"/>
    <w:next w:val="NotesTextinTable"/>
    <w:qFormat/>
    <w:pPr>
      <w:keepNext/>
      <w:adjustRightInd w:val="0"/>
      <w:snapToGrid w:val="0"/>
      <w:spacing w:before="80" w:after="40" w:line="240" w:lineRule="atLeast"/>
    </w:pPr>
    <w:rPr>
      <w:rFonts w:eastAsia="黑体" w:cs="Arial"/>
      <w:bCs/>
      <w:kern w:val="2"/>
      <w:sz w:val="18"/>
      <w:szCs w:val="18"/>
    </w:rPr>
  </w:style>
  <w:style w:type="paragraph" w:customStyle="1" w:styleId="NotesTextinTable">
    <w:name w:val="Notes Text in Table"/>
    <w:qFormat/>
    <w:pPr>
      <w:widowControl w:val="0"/>
      <w:adjustRightInd w:val="0"/>
      <w:snapToGrid w:val="0"/>
      <w:spacing w:before="40" w:after="80" w:line="240" w:lineRule="atLeast"/>
      <w:ind w:left="170"/>
    </w:pPr>
    <w:rPr>
      <w:rFonts w:eastAsia="楷体_GB2312" w:cs="Arial"/>
      <w:iCs/>
      <w:kern w:val="2"/>
      <w:sz w:val="18"/>
      <w:szCs w:val="18"/>
    </w:rPr>
  </w:style>
  <w:style w:type="paragraph" w:customStyle="1" w:styleId="CAUTIONText">
    <w:name w:val="CAUTION Text"/>
    <w:basedOn w:val="a3"/>
    <w:qFormat/>
    <w:pPr>
      <w:keepLines/>
      <w:widowControl/>
      <w:pBdr>
        <w:bottom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楷体_GB2312" w:hAnsi="Times New Roman" w:cs="Arial" w:hint="eastAsia"/>
      <w:iCs/>
      <w:szCs w:val="21"/>
    </w:rPr>
  </w:style>
  <w:style w:type="paragraph" w:customStyle="1" w:styleId="NotesTextTD">
    <w:name w:val="Notes Text TD"/>
    <w:qFormat/>
    <w:pPr>
      <w:snapToGrid w:val="0"/>
      <w:spacing w:line="240" w:lineRule="atLeast"/>
      <w:ind w:left="2075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">
    <w:name w:val="Notes Text List Text TD"/>
    <w:qFormat/>
    <w:pPr>
      <w:snapToGrid w:val="0"/>
      <w:spacing w:line="240" w:lineRule="atLeast"/>
      <w:ind w:left="2359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CAUTIONTextListTextTD">
    <w:name w:val="CAUTION Text List Text TD"/>
    <w:basedOn w:val="CAUTIONText"/>
    <w:qFormat/>
    <w:pPr>
      <w:ind w:firstLineChars="180" w:firstLine="283"/>
    </w:pPr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CAUTIONTextTD">
    <w:name w:val="CAUTION Text TD"/>
    <w:basedOn w:val="CAUTIONText"/>
    <w:qFormat/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NotesTextListText">
    <w:name w:val="Notes Text List Text"/>
    <w:basedOn w:val="CAUTIONText"/>
    <w:qFormat/>
    <w:pPr>
      <w:pBdr>
        <w:bottom w:val="none" w:sz="0" w:space="0" w:color="auto"/>
      </w:pBdr>
      <w:spacing w:before="40" w:line="200" w:lineRule="atLeast"/>
      <w:ind w:left="2359"/>
    </w:pPr>
    <w:rPr>
      <w:sz w:val="18"/>
      <w:szCs w:val="18"/>
    </w:rPr>
  </w:style>
  <w:style w:type="paragraph" w:customStyle="1" w:styleId="CAUTIONTextList">
    <w:name w:val="CAUTION Text List"/>
    <w:basedOn w:val="CAUTIONText"/>
    <w:qFormat/>
    <w:pPr>
      <w:keepNext/>
      <w:numPr>
        <w:numId w:val="16"/>
      </w:numPr>
    </w:pPr>
  </w:style>
  <w:style w:type="paragraph" w:customStyle="1" w:styleId="CAUTIONTextStep">
    <w:name w:val="CAUTION Text Step"/>
    <w:basedOn w:val="CAUTIONText"/>
    <w:qFormat/>
    <w:pPr>
      <w:keepNext/>
      <w:numPr>
        <w:ilvl w:val="5"/>
        <w:numId w:val="14"/>
      </w:numPr>
    </w:pPr>
  </w:style>
  <w:style w:type="paragraph" w:customStyle="1" w:styleId="CAUTIONTextListText">
    <w:name w:val="CAUTION Text List Text"/>
    <w:basedOn w:val="CAUTIONText"/>
    <w:qFormat/>
    <w:pPr>
      <w:ind w:firstLineChars="135" w:firstLine="283"/>
    </w:pPr>
  </w:style>
  <w:style w:type="table" w:customStyle="1" w:styleId="Table">
    <w:name w:val="Table"/>
    <w:basedOn w:val="affd"/>
    <w:qFormat/>
    <w:pPr>
      <w:jc w:val="left"/>
    </w:pPr>
    <w:rPr>
      <w:rFonts w:cs="Aria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rPr>
        <w:b w:val="0"/>
        <w:bCs w:val="0"/>
        <w:i w:val="0"/>
        <w:iCs w:val="0"/>
        <w:color w:val="auto"/>
        <w:sz w:val="20"/>
        <w:szCs w:val="20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RemarksTable">
    <w:name w:val="Remarks Table"/>
    <w:basedOn w:val="a6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ItemList">
    <w:name w:val="Sub Item List"/>
    <w:basedOn w:val="a3"/>
    <w:qFormat/>
    <w:pPr>
      <w:widowControl/>
      <w:numPr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hirdLevelItemList">
    <w:name w:val="Third Level Item List"/>
    <w:basedOn w:val="a3"/>
    <w:qFormat/>
    <w:pPr>
      <w:widowControl/>
      <w:numPr>
        <w:ilvl w:val="1"/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FourthLevelItemList">
    <w:name w:val="Fourth Level Item List"/>
    <w:basedOn w:val="a3"/>
    <w:qFormat/>
    <w:pPr>
      <w:widowControl/>
      <w:numPr>
        <w:ilvl w:val="2"/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ListText">
    <w:name w:val="Sub Item List Text"/>
    <w:qFormat/>
    <w:pPr>
      <w:adjustRightInd w:val="0"/>
      <w:snapToGrid w:val="0"/>
      <w:spacing w:before="80" w:after="80" w:line="240" w:lineRule="atLeast"/>
      <w:ind w:left="2551"/>
    </w:pPr>
    <w:rPr>
      <w:rFonts w:cs="Arial" w:hint="eastAsia"/>
      <w:kern w:val="2"/>
      <w:sz w:val="21"/>
      <w:szCs w:val="21"/>
    </w:rPr>
  </w:style>
  <w:style w:type="paragraph" w:customStyle="1" w:styleId="ThirdLevelItemListText">
    <w:name w:val="Third Level Item List Text"/>
    <w:qFormat/>
    <w:pPr>
      <w:adjustRightInd w:val="0"/>
      <w:snapToGrid w:val="0"/>
      <w:spacing w:before="80" w:after="80" w:line="240" w:lineRule="atLeast"/>
      <w:ind w:left="2976"/>
    </w:pPr>
    <w:rPr>
      <w:rFonts w:cs="Arial" w:hint="eastAsia"/>
      <w:kern w:val="2"/>
      <w:sz w:val="21"/>
      <w:szCs w:val="21"/>
    </w:rPr>
  </w:style>
  <w:style w:type="paragraph" w:customStyle="1" w:styleId="FourthLevelItemListText">
    <w:name w:val="Fourth Level Item List Text"/>
    <w:qFormat/>
    <w:pPr>
      <w:adjustRightInd w:val="0"/>
      <w:snapToGrid w:val="0"/>
      <w:spacing w:before="80" w:after="80" w:line="240" w:lineRule="atLeast"/>
      <w:ind w:left="3401"/>
    </w:pPr>
    <w:rPr>
      <w:rFonts w:cs="Arial" w:hint="eastAsia"/>
      <w:kern w:val="2"/>
      <w:sz w:val="21"/>
      <w:szCs w:val="21"/>
    </w:rPr>
  </w:style>
  <w:style w:type="paragraph" w:customStyle="1" w:styleId="NotesTextListinTable">
    <w:name w:val="Notes Text List in Table"/>
    <w:qFormat/>
    <w:pPr>
      <w:numPr>
        <w:numId w:val="18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NotesTextStepinTable">
    <w:name w:val="Notes Text Step in Table"/>
    <w:qFormat/>
    <w:pPr>
      <w:numPr>
        <w:ilvl w:val="7"/>
        <w:numId w:val="14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TerminalDisplay">
    <w:name w:val="Terminal Display"/>
    <w:qFormat/>
    <w:pPr>
      <w:shd w:val="clear" w:color="auto" w:fill="F2F2F2"/>
      <w:snapToGrid w:val="0"/>
      <w:spacing w:line="240" w:lineRule="atLeast"/>
      <w:ind w:left="1701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TerminalDisplayinTable">
    <w:name w:val="Terminal Display in Table"/>
    <w:qFormat/>
    <w:pPr>
      <w:widowControl w:val="0"/>
      <w:shd w:val="clear" w:color="auto" w:fill="F2F2F2"/>
      <w:adjustRightInd w:val="0"/>
      <w:snapToGrid w:val="0"/>
      <w:spacing w:before="80" w:after="80" w:line="240" w:lineRule="atLeast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inTable">
    <w:name w:val="Notes Text List Text in Table"/>
    <w:qFormat/>
    <w:pPr>
      <w:widowControl w:val="0"/>
      <w:adjustRightInd w:val="0"/>
      <w:snapToGrid w:val="0"/>
      <w:spacing w:before="40" w:after="80" w:line="240" w:lineRule="atLeast"/>
      <w:ind w:left="454"/>
    </w:pPr>
    <w:rPr>
      <w:rFonts w:eastAsia="楷体_GB2312" w:cs="Arial"/>
      <w:iCs/>
      <w:kern w:val="2"/>
      <w:sz w:val="18"/>
      <w:szCs w:val="18"/>
    </w:rPr>
  </w:style>
  <w:style w:type="paragraph" w:customStyle="1" w:styleId="NotesTextTDinTable">
    <w:name w:val="Notes Text TD in Table"/>
    <w:qFormat/>
    <w:pPr>
      <w:widowControl w:val="0"/>
      <w:adjustRightInd w:val="0"/>
      <w:snapToGrid w:val="0"/>
      <w:spacing w:before="80" w:after="80" w:line="240" w:lineRule="atLeast"/>
      <w:ind w:left="170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inTable">
    <w:name w:val="Notes Text List Text TD in Table"/>
    <w:qFormat/>
    <w:pPr>
      <w:widowControl w:val="0"/>
      <w:adjustRightInd w:val="0"/>
      <w:snapToGrid w:val="0"/>
      <w:spacing w:before="80" w:after="80" w:line="240" w:lineRule="atLeast"/>
      <w:ind w:left="454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FigureDescriptioninAppendix">
    <w:name w:val="Figure Description in Appendix"/>
    <w:basedOn w:val="Figure"/>
    <w:next w:val="Figure"/>
    <w:pPr>
      <w:numPr>
        <w:ilvl w:val="7"/>
        <w:numId w:val="12"/>
      </w:numPr>
      <w:spacing w:before="320" w:after="80"/>
    </w:pPr>
    <w:rPr>
      <w:rFonts w:eastAsia="黑体"/>
      <w:spacing w:val="-4"/>
    </w:rPr>
  </w:style>
  <w:style w:type="paragraph" w:customStyle="1" w:styleId="FigureDescriptioninPreface">
    <w:name w:val="Figure Description in Preface"/>
    <w:basedOn w:val="Figure"/>
    <w:next w:val="Figure"/>
    <w:pPr>
      <w:numPr>
        <w:numId w:val="19"/>
      </w:numPr>
    </w:pPr>
  </w:style>
  <w:style w:type="paragraph" w:customStyle="1" w:styleId="TableHeading">
    <w:name w:val="Table Heading"/>
    <w:basedOn w:val="a3"/>
    <w:pPr>
      <w:topLinePunct/>
      <w:adjustRightInd w:val="0"/>
      <w:snapToGrid w:val="0"/>
      <w:spacing w:before="80" w:after="80" w:line="240" w:lineRule="atLeast"/>
      <w:jc w:val="left"/>
    </w:pPr>
    <w:rPr>
      <w:rFonts w:ascii="Book Antiqua" w:eastAsia="黑体" w:hAnsi="Book Antiqua" w:cs="Book Antiqua" w:hint="eastAsia"/>
      <w:bCs/>
      <w:snapToGrid w:val="0"/>
      <w:kern w:val="0"/>
      <w:szCs w:val="21"/>
    </w:rPr>
  </w:style>
  <w:style w:type="paragraph" w:customStyle="1" w:styleId="TableText">
    <w:name w:val="Table Text"/>
    <w:basedOn w:val="a3"/>
    <w:p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HeadingMiddle">
    <w:name w:val="Heading Middle"/>
    <w:pPr>
      <w:adjustRightInd w:val="0"/>
      <w:snapToGrid w:val="0"/>
      <w:spacing w:line="240" w:lineRule="atLeast"/>
      <w:jc w:val="center"/>
    </w:pPr>
    <w:rPr>
      <w:snapToGrid w:val="0"/>
    </w:rPr>
  </w:style>
  <w:style w:type="paragraph" w:customStyle="1" w:styleId="Contents">
    <w:name w:val="Contents"/>
    <w:basedOn w:val="Heading1NoNumber"/>
  </w:style>
  <w:style w:type="paragraph" w:customStyle="1" w:styleId="ItemStepinTable">
    <w:name w:val="Item Step in Table"/>
    <w:pPr>
      <w:numPr>
        <w:numId w:val="20"/>
      </w:numPr>
      <w:topLinePunct/>
      <w:spacing w:before="40" w:after="40" w:line="240" w:lineRule="atLeast"/>
    </w:pPr>
    <w:rPr>
      <w:rFonts w:cs="Arial" w:hint="eastAsia"/>
      <w:sz w:val="21"/>
      <w:szCs w:val="21"/>
    </w:rPr>
  </w:style>
  <w:style w:type="paragraph" w:customStyle="1" w:styleId="TableNote">
    <w:name w:val="Table Note"/>
    <w:basedOn w:val="a3"/>
    <w:pPr>
      <w:widowControl/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customStyle="1" w:styleId="End">
    <w:name w:val="End"/>
    <w:basedOn w:val="a3"/>
    <w:pPr>
      <w:widowControl/>
      <w:topLinePunct/>
      <w:adjustRightInd w:val="0"/>
      <w:snapToGrid w:val="0"/>
      <w:spacing w:before="160" w:after="400" w:line="240" w:lineRule="atLeast"/>
      <w:ind w:left="1701"/>
      <w:jc w:val="left"/>
    </w:pPr>
    <w:rPr>
      <w:rFonts w:ascii="Times New Roman" w:eastAsia="宋体" w:hAnsi="Times New Roman" w:cs="Arial" w:hint="eastAsia"/>
      <w:b/>
      <w:szCs w:val="21"/>
    </w:rPr>
  </w:style>
  <w:style w:type="paragraph" w:customStyle="1" w:styleId="NotesHeading">
    <w:name w:val="Notes Heading"/>
    <w:basedOn w:val="CAUTIONHeading"/>
    <w:qFormat/>
    <w:pPr>
      <w:pBdr>
        <w:top w:val="none" w:sz="0" w:space="0" w:color="auto"/>
      </w:pBdr>
      <w:spacing w:after="40"/>
    </w:pPr>
    <w:rPr>
      <w:position w:val="-6"/>
      <w:sz w:val="18"/>
      <w:szCs w:val="18"/>
    </w:rPr>
  </w:style>
  <w:style w:type="paragraph" w:customStyle="1" w:styleId="NotesText">
    <w:name w:val="Notes Text"/>
    <w:basedOn w:val="CAUTIONText"/>
    <w:qFormat/>
    <w:pPr>
      <w:pBdr>
        <w:bottom w:val="none" w:sz="0" w:space="0" w:color="auto"/>
      </w:pBdr>
      <w:spacing w:before="40" w:line="200" w:lineRule="atLeast"/>
      <w:ind w:left="2075"/>
    </w:pPr>
    <w:rPr>
      <w:sz w:val="18"/>
      <w:szCs w:val="18"/>
    </w:rPr>
  </w:style>
  <w:style w:type="paragraph" w:customStyle="1" w:styleId="NotesTextList">
    <w:name w:val="Notes Text List"/>
    <w:basedOn w:val="CAUTIONTextList"/>
    <w:qFormat/>
    <w:pPr>
      <w:keepNext w:val="0"/>
      <w:numPr>
        <w:numId w:val="21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NotesTextStep">
    <w:name w:val="Notes Text Step"/>
    <w:basedOn w:val="CAUTIONTextStep"/>
    <w:qFormat/>
    <w:pPr>
      <w:numPr>
        <w:ilvl w:val="6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Code">
    <w:name w:val="Code"/>
    <w:basedOn w:val="a3"/>
    <w:qFormat/>
    <w:pPr>
      <w:shd w:val="clear" w:color="auto" w:fill="F2F2F2"/>
      <w:topLinePunct/>
      <w:autoSpaceDE w:val="0"/>
      <w:autoSpaceDN w:val="0"/>
      <w:adjustRightInd w:val="0"/>
      <w:snapToGrid w:val="0"/>
      <w:spacing w:line="360" w:lineRule="auto"/>
      <w:ind w:left="1701"/>
      <w:jc w:val="left"/>
    </w:pPr>
    <w:rPr>
      <w:rFonts w:ascii="Courier New" w:eastAsia="宋体" w:hAnsi="Courier New" w:cs="Arial" w:hint="eastAsia"/>
      <w:sz w:val="18"/>
      <w:szCs w:val="21"/>
    </w:rPr>
  </w:style>
  <w:style w:type="paragraph" w:customStyle="1" w:styleId="CodeinTable">
    <w:name w:val="Code in Table"/>
    <w:basedOn w:val="a3"/>
    <w:qFormat/>
    <w:pPr>
      <w:shd w:val="clear" w:color="auto" w:fill="F2F2F2"/>
      <w:topLinePunct/>
      <w:adjustRightInd w:val="0"/>
      <w:snapToGrid w:val="0"/>
      <w:spacing w:before="80" w:after="80" w:line="240" w:lineRule="atLeast"/>
      <w:jc w:val="left"/>
    </w:pPr>
    <w:rPr>
      <w:rFonts w:ascii="Courier New" w:eastAsia="宋体" w:hAnsi="Courier New" w:cs="Arial" w:hint="eastAsia"/>
      <w:snapToGrid w:val="0"/>
      <w:sz w:val="18"/>
      <w:szCs w:val="21"/>
    </w:rPr>
  </w:style>
  <w:style w:type="paragraph" w:customStyle="1" w:styleId="Outline">
    <w:name w:val="Outline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color w:val="0000FF"/>
      <w:szCs w:val="21"/>
    </w:rPr>
  </w:style>
  <w:style w:type="paragraph" w:customStyle="1" w:styleId="ItemlistTextTD">
    <w:name w:val="Item list Text TD"/>
    <w:basedOn w:val="TerminalDisplay"/>
    <w:qFormat/>
    <w:pPr>
      <w:adjustRightInd w:val="0"/>
      <w:ind w:left="2126"/>
    </w:pPr>
  </w:style>
  <w:style w:type="paragraph" w:customStyle="1" w:styleId="SubItemListTextTD">
    <w:name w:val="Sub Item List Text TD"/>
    <w:basedOn w:val="TerminalDisplay"/>
    <w:qFormat/>
    <w:pPr>
      <w:adjustRightInd w:val="0"/>
      <w:ind w:left="2551"/>
    </w:pPr>
  </w:style>
  <w:style w:type="paragraph" w:customStyle="1" w:styleId="ThirdLevelItemListTextTD">
    <w:name w:val="Third Level Item List Text TD"/>
    <w:basedOn w:val="TerminalDisplay"/>
    <w:qFormat/>
    <w:pPr>
      <w:adjustRightInd w:val="0"/>
      <w:ind w:left="2976"/>
    </w:pPr>
  </w:style>
  <w:style w:type="paragraph" w:customStyle="1" w:styleId="FourthLevelItemListTextTD">
    <w:name w:val="Fourth Level Item List Text TD"/>
    <w:basedOn w:val="TerminalDisplay"/>
    <w:qFormat/>
    <w:pPr>
      <w:adjustRightInd w:val="0"/>
      <w:ind w:left="3401"/>
    </w:pPr>
  </w:style>
  <w:style w:type="paragraph" w:customStyle="1" w:styleId="ItemStepinAppendix">
    <w:name w:val="Item Step in Appendix"/>
    <w:basedOn w:val="ItemStep"/>
    <w:qFormat/>
    <w:pPr>
      <w:numPr>
        <w:ilvl w:val="6"/>
        <w:numId w:val="12"/>
      </w:numPr>
      <w:outlineLvl w:val="5"/>
    </w:pPr>
  </w:style>
  <w:style w:type="paragraph" w:customStyle="1" w:styleId="StepinAppendix">
    <w:name w:val="Step in Appendix"/>
    <w:basedOn w:val="Step"/>
    <w:qFormat/>
    <w:pPr>
      <w:numPr>
        <w:ilvl w:val="5"/>
        <w:numId w:val="12"/>
      </w:numPr>
      <w:topLinePunct w:val="0"/>
      <w:outlineLvl w:val="4"/>
    </w:pPr>
  </w:style>
  <w:style w:type="paragraph" w:customStyle="1" w:styleId="TableDescriptioninAppendix">
    <w:name w:val="Table Description in Appendix"/>
    <w:basedOn w:val="TableDescription"/>
    <w:next w:val="a3"/>
    <w:qFormat/>
    <w:pPr>
      <w:numPr>
        <w:ilvl w:val="8"/>
        <w:numId w:val="12"/>
      </w:numPr>
      <w:topLinePunct w:val="0"/>
    </w:pPr>
  </w:style>
  <w:style w:type="paragraph" w:customStyle="1" w:styleId="TableDescriptioninPreface">
    <w:name w:val="Table Description in Preface"/>
    <w:basedOn w:val="TableDescription"/>
    <w:next w:val="a3"/>
    <w:qFormat/>
    <w:pPr>
      <w:numPr>
        <w:numId w:val="22"/>
      </w:numPr>
      <w:topLinePunct w:val="0"/>
    </w:pPr>
    <w:rPr>
      <w:rFonts w:eastAsia="宋体"/>
    </w:rPr>
  </w:style>
  <w:style w:type="paragraph" w:customStyle="1" w:styleId="ItemListinTableText">
    <w:name w:val="Item List in Table Text"/>
    <w:basedOn w:val="TableText"/>
    <w:qFormat/>
    <w:pPr>
      <w:ind w:left="284"/>
    </w:pPr>
  </w:style>
  <w:style w:type="paragraph" w:customStyle="1" w:styleId="SubItemListinTableText">
    <w:name w:val="Sub Item List in Table Text"/>
    <w:basedOn w:val="TableText"/>
    <w:qFormat/>
    <w:pPr>
      <w:ind w:left="568"/>
    </w:pPr>
  </w:style>
  <w:style w:type="paragraph" w:customStyle="1" w:styleId="1c">
    <w:name w:val="修订1"/>
    <w:hidden/>
    <w:uiPriority w:val="99"/>
    <w:unhideWhenUsed/>
    <w:qFormat/>
    <w:rPr>
      <w:rFonts w:cs="Arial" w:hint="eastAsia"/>
      <w:kern w:val="2"/>
      <w:sz w:val="21"/>
      <w:szCs w:val="21"/>
    </w:rPr>
  </w:style>
  <w:style w:type="character" w:customStyle="1" w:styleId="CharChar">
    <w:name w:val="常规 Char Char"/>
    <w:link w:val="afff9"/>
    <w:rPr>
      <w:szCs w:val="21"/>
    </w:rPr>
  </w:style>
  <w:style w:type="paragraph" w:customStyle="1" w:styleId="afff9">
    <w:name w:val="常规"/>
    <w:basedOn w:val="a3"/>
    <w:link w:val="CharChar"/>
    <w:qFormat/>
    <w:pPr>
      <w:widowControl/>
      <w:spacing w:beforeLines="100" w:before="312" w:afterLines="100" w:after="312"/>
      <w:ind w:left="1134"/>
      <w:jc w:val="left"/>
    </w:pPr>
    <w:rPr>
      <w:rFonts w:ascii="Times New Roman" w:eastAsia="宋体" w:hAnsi="Times New Roman" w:cs="Times New Roman"/>
      <w:kern w:val="0"/>
      <w:sz w:val="20"/>
      <w:szCs w:val="21"/>
    </w:rPr>
  </w:style>
  <w:style w:type="paragraph" w:customStyle="1" w:styleId="afffa">
    <w:name w:val="￥正文"/>
    <w:basedOn w:val="a3"/>
    <w:link w:val="Charf7"/>
    <w:qFormat/>
    <w:pPr>
      <w:snapToGrid w:val="0"/>
      <w:spacing w:line="300" w:lineRule="auto"/>
      <w:ind w:firstLineChars="200" w:firstLine="200"/>
    </w:pPr>
    <w:rPr>
      <w:rFonts w:ascii="Calibri" w:eastAsia="宋体" w:hAnsi="Calibri" w:cs="Times New Roman"/>
      <w:sz w:val="24"/>
      <w:szCs w:val="24"/>
    </w:rPr>
  </w:style>
  <w:style w:type="character" w:customStyle="1" w:styleId="Charf7">
    <w:name w:val="￥正文 Char"/>
    <w:link w:val="afffa"/>
    <w:qFormat/>
    <w:rPr>
      <w:rFonts w:ascii="Calibri" w:hAnsi="Calibri"/>
      <w:kern w:val="2"/>
      <w:sz w:val="24"/>
      <w:szCs w:val="24"/>
    </w:rPr>
  </w:style>
  <w:style w:type="paragraph" w:customStyle="1" w:styleId="afffb">
    <w:name w:val="图表说明"/>
    <w:basedOn w:val="a3"/>
    <w:qFormat/>
    <w:pPr>
      <w:jc w:val="center"/>
    </w:pPr>
    <w:rPr>
      <w:rFonts w:ascii="Arial" w:eastAsia="等线" w:hAnsi="Arial" w:cs="Arial"/>
      <w:b/>
      <w:sz w:val="18"/>
      <w:szCs w:val="24"/>
    </w:rPr>
  </w:style>
  <w:style w:type="paragraph" w:customStyle="1" w:styleId="2f3">
    <w:name w:val="无目录标题2中"/>
    <w:basedOn w:val="a3"/>
    <w:qFormat/>
    <w:pPr>
      <w:widowControl/>
      <w:spacing w:beforeLines="50" w:before="156" w:afterLines="50" w:after="156"/>
      <w:jc w:val="left"/>
    </w:pPr>
    <w:rPr>
      <w:rFonts w:ascii="等线" w:eastAsia="等线" w:hAnsi="等线" w:cs="Arial"/>
      <w:b/>
      <w:bCs/>
      <w:szCs w:val="40"/>
    </w:rPr>
  </w:style>
  <w:style w:type="paragraph" w:customStyle="1" w:styleId="afffc">
    <w:name w:val="普通段落缩进"/>
    <w:basedOn w:val="a3"/>
    <w:link w:val="Charf8"/>
    <w:qFormat/>
    <w:pPr>
      <w:spacing w:before="120" w:line="288" w:lineRule="auto"/>
      <w:ind w:leftChars="203" w:left="707" w:hangingChars="134" w:hanging="281"/>
    </w:pPr>
    <w:rPr>
      <w:rFonts w:ascii="Arial" w:eastAsia="等线" w:hAnsi="Arial" w:cs="宋体"/>
      <w:szCs w:val="20"/>
    </w:rPr>
  </w:style>
  <w:style w:type="character" w:customStyle="1" w:styleId="Charf8">
    <w:name w:val="普通段落缩进 Char"/>
    <w:link w:val="afffc"/>
    <w:qFormat/>
    <w:rPr>
      <w:rFonts w:ascii="Arial" w:eastAsia="等线" w:hAnsi="Arial" w:cs="宋体"/>
      <w:kern w:val="2"/>
      <w:sz w:val="21"/>
    </w:rPr>
  </w:style>
  <w:style w:type="table" w:customStyle="1" w:styleId="110">
    <w:name w:val="网格表 1 浅色1"/>
    <w:basedOn w:val="a6"/>
    <w:uiPriority w:val="46"/>
    <w:qFormat/>
    <w:tblPr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2">
    <w:name w:val="T2"/>
    <w:basedOn w:val="22"/>
    <w:next w:val="a3"/>
    <w:link w:val="T20"/>
    <w:qFormat/>
    <w:rPr>
      <w:rFonts w:ascii="等线 Light" w:eastAsia="仿宋" w:hAnsi="等线 Light" w:cs="Times New Roman"/>
      <w:kern w:val="2"/>
    </w:rPr>
  </w:style>
  <w:style w:type="character" w:customStyle="1" w:styleId="T20">
    <w:name w:val="T2 字符"/>
    <w:link w:val="T2"/>
    <w:qFormat/>
    <w:rPr>
      <w:rFonts w:ascii="等线 Light" w:eastAsia="仿宋" w:hAnsi="等线 Light"/>
      <w:b/>
      <w:bCs/>
      <w:kern w:val="2"/>
      <w:sz w:val="32"/>
      <w:szCs w:val="32"/>
    </w:rPr>
  </w:style>
  <w:style w:type="paragraph" w:customStyle="1" w:styleId="T3">
    <w:name w:val="T3"/>
    <w:basedOn w:val="32"/>
    <w:next w:val="a3"/>
    <w:qFormat/>
    <w:pPr>
      <w:widowControl w:val="0"/>
      <w:numPr>
        <w:ilvl w:val="2"/>
        <w:numId w:val="23"/>
      </w:numPr>
      <w:tabs>
        <w:tab w:val="left" w:pos="3401"/>
      </w:tabs>
      <w:topLinePunct w:val="0"/>
      <w:adjustRightInd/>
      <w:snapToGrid/>
      <w:spacing w:before="260" w:after="260" w:line="416" w:lineRule="auto"/>
      <w:ind w:left="3401" w:hanging="425"/>
      <w:jc w:val="both"/>
    </w:pPr>
    <w:rPr>
      <w:rFonts w:ascii="等线" w:eastAsia="仿宋" w:hAnsi="等线" w:cs="Arial" w:hint="default"/>
      <w:b/>
      <w:bCs/>
      <w:kern w:val="2"/>
      <w:sz w:val="28"/>
    </w:rPr>
  </w:style>
  <w:style w:type="character" w:customStyle="1" w:styleId="Charf9">
    <w:name w:val="工商正文 Char"/>
    <w:link w:val="afffd"/>
    <w:qFormat/>
    <w:rPr>
      <w:sz w:val="28"/>
      <w:szCs w:val="28"/>
    </w:rPr>
  </w:style>
  <w:style w:type="paragraph" w:customStyle="1" w:styleId="afffd">
    <w:name w:val="工商正文"/>
    <w:basedOn w:val="a3"/>
    <w:next w:val="a3"/>
    <w:link w:val="Charf9"/>
    <w:qFormat/>
    <w:pPr>
      <w:spacing w:line="480" w:lineRule="exact"/>
      <w:ind w:firstLineChars="200" w:firstLine="600"/>
      <w:jc w:val="left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TOC1">
    <w:name w:val="TOC 标题1"/>
    <w:basedOn w:val="1"/>
    <w:next w:val="a3"/>
    <w:uiPriority w:val="39"/>
    <w:unhideWhenUsed/>
    <w:qFormat/>
    <w:pPr>
      <w:keepLines/>
      <w:pBdr>
        <w:bottom w:val="none" w:sz="0" w:space="0" w:color="auto"/>
      </w:pBdr>
      <w:topLinePunct w:val="0"/>
      <w:adjustRightInd/>
      <w:snapToGrid/>
      <w:spacing w:before="480" w:after="0" w:line="276" w:lineRule="auto"/>
      <w:outlineLvl w:val="9"/>
    </w:pPr>
    <w:rPr>
      <w:rFonts w:ascii="等线 Light" w:eastAsia="等线 Light" w:hAnsi="等线 Light" w:cs="Times New Roman" w:hint="default"/>
      <w:color w:val="2F5496"/>
      <w:kern w:val="0"/>
      <w:sz w:val="28"/>
      <w:szCs w:val="28"/>
    </w:rPr>
  </w:style>
  <w:style w:type="paragraph" w:customStyle="1" w:styleId="41">
    <w:name w:val="标题 4（绿盟科技）"/>
    <w:basedOn w:val="43"/>
    <w:next w:val="a3"/>
    <w:qFormat/>
    <w:pPr>
      <w:keepNext/>
      <w:keepLines/>
      <w:widowControl/>
      <w:numPr>
        <w:numId w:val="24"/>
      </w:numPr>
      <w:tabs>
        <w:tab w:val="clear" w:pos="0"/>
        <w:tab w:val="left" w:pos="360"/>
      </w:tabs>
      <w:autoSpaceDE/>
      <w:autoSpaceDN/>
      <w:spacing w:before="280" w:after="156" w:line="376" w:lineRule="auto"/>
      <w:ind w:left="432" w:hanging="432"/>
      <w:jc w:val="left"/>
    </w:pPr>
    <w:rPr>
      <w:rFonts w:ascii="Arial" w:eastAsia="黑体" w:hAnsi="Arial"/>
      <w:b/>
      <w:kern w:val="0"/>
      <w:sz w:val="28"/>
      <w:szCs w:val="28"/>
      <w:lang w:val="zh-CN"/>
    </w:rPr>
  </w:style>
  <w:style w:type="paragraph" w:customStyle="1" w:styleId="51">
    <w:name w:val="标题 5（有编号）（绿盟科技）"/>
    <w:basedOn w:val="a3"/>
    <w:next w:val="a3"/>
    <w:qFormat/>
    <w:pPr>
      <w:keepNext/>
      <w:keepLines/>
      <w:numPr>
        <w:ilvl w:val="4"/>
        <w:numId w:val="24"/>
      </w:numPr>
      <w:spacing w:before="280" w:after="156" w:line="377" w:lineRule="auto"/>
      <w:jc w:val="left"/>
      <w:outlineLvl w:val="4"/>
    </w:pPr>
    <w:rPr>
      <w:rFonts w:ascii="Arial" w:eastAsia="黑体" w:hAnsi="Arial" w:cs="Times New Roman"/>
      <w:b/>
      <w:kern w:val="0"/>
      <w:sz w:val="24"/>
      <w:szCs w:val="28"/>
    </w:rPr>
  </w:style>
  <w:style w:type="paragraph" w:customStyle="1" w:styleId="6">
    <w:name w:val="标题 6（有编号）（绿盟科技）"/>
    <w:basedOn w:val="a3"/>
    <w:next w:val="a3"/>
    <w:qFormat/>
    <w:pPr>
      <w:keepNext/>
      <w:keepLines/>
      <w:numPr>
        <w:ilvl w:val="5"/>
        <w:numId w:val="24"/>
      </w:numPr>
      <w:spacing w:before="240" w:after="64" w:line="319" w:lineRule="auto"/>
      <w:jc w:val="left"/>
      <w:outlineLvl w:val="5"/>
    </w:pPr>
    <w:rPr>
      <w:rFonts w:ascii="Arial" w:eastAsia="黑体" w:hAnsi="Arial" w:cs="Times New Roman"/>
      <w:b/>
      <w:kern w:val="0"/>
      <w:szCs w:val="24"/>
    </w:rPr>
  </w:style>
  <w:style w:type="paragraph" w:customStyle="1" w:styleId="a2">
    <w:name w:val="插图标注（绿盟科技）"/>
    <w:next w:val="a3"/>
    <w:qFormat/>
    <w:pPr>
      <w:numPr>
        <w:ilvl w:val="6"/>
        <w:numId w:val="24"/>
      </w:numPr>
      <w:spacing w:after="156"/>
      <w:jc w:val="center"/>
    </w:pPr>
    <w:rPr>
      <w:rFonts w:ascii="Arial" w:hAnsi="Arial"/>
      <w:sz w:val="21"/>
      <w:szCs w:val="21"/>
    </w:rPr>
  </w:style>
  <w:style w:type="paragraph" w:customStyle="1" w:styleId="-">
    <w:name w:val="封面-文档类型"/>
    <w:next w:val="a3"/>
    <w:uiPriority w:val="1"/>
    <w:qFormat/>
    <w:pPr>
      <w:adjustRightInd w:val="0"/>
      <w:snapToGrid w:val="0"/>
      <w:spacing w:before="480" w:after="120"/>
      <w:jc w:val="center"/>
    </w:pPr>
    <w:rPr>
      <w:rFonts w:ascii="Arial" w:eastAsia="微软雅黑" w:hAnsi="Arial"/>
      <w:b/>
      <w:color w:val="2B2B2B"/>
      <w:kern w:val="2"/>
      <w:sz w:val="36"/>
      <w:szCs w:val="24"/>
    </w:rPr>
  </w:style>
  <w:style w:type="table" w:customStyle="1" w:styleId="afffe">
    <w:name w:val="首行底纹"/>
    <w:basedOn w:val="a6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rPr>
        <w:rFonts w:ascii="Arial" w:eastAsia="微软雅黑" w:hAnsi="Arial"/>
        <w:sz w:val="18"/>
      </w:rPr>
      <w:tblPr/>
      <w:tcPr>
        <w:shd w:val="clear" w:color="auto" w:fill="D9D9D9"/>
      </w:tcPr>
    </w:tblStylePr>
  </w:style>
  <w:style w:type="paragraph" w:customStyle="1" w:styleId="affff">
    <w:name w:val="表格正文"/>
    <w:uiPriority w:val="1"/>
    <w:qFormat/>
    <w:pPr>
      <w:adjustRightInd w:val="0"/>
      <w:snapToGrid w:val="0"/>
      <w:spacing w:before="72" w:after="72"/>
      <w:ind w:left="108" w:right="108"/>
    </w:pPr>
    <w:rPr>
      <w:rFonts w:ascii="Arial" w:eastAsia="微软雅黑" w:hAnsi="Arial"/>
      <w:color w:val="171717"/>
      <w:kern w:val="2"/>
      <w:sz w:val="21"/>
      <w:szCs w:val="24"/>
    </w:rPr>
  </w:style>
  <w:style w:type="paragraph" w:customStyle="1" w:styleId="affff0">
    <w:name w:val="表格标题"/>
    <w:basedOn w:val="affff"/>
    <w:next w:val="affff"/>
    <w:uiPriority w:val="1"/>
    <w:qFormat/>
    <w:rPr>
      <w:b/>
      <w:bCs/>
      <w:color w:val="0D0D0D"/>
      <w:kern w:val="44"/>
      <w:szCs w:val="44"/>
    </w:rPr>
  </w:style>
  <w:style w:type="paragraph" w:customStyle="1" w:styleId="a1">
    <w:name w:val="附图标题"/>
    <w:basedOn w:val="a3"/>
    <w:next w:val="ac"/>
    <w:link w:val="CharChar0"/>
    <w:qFormat/>
    <w:pPr>
      <w:numPr>
        <w:numId w:val="25"/>
      </w:numPr>
      <w:spacing w:afterLines="100" w:after="100"/>
    </w:pPr>
    <w:rPr>
      <w:rFonts w:ascii="Arial" w:eastAsia="黑体" w:hAnsi="Arial" w:cs="Times New Roman"/>
      <w:b/>
      <w:sz w:val="18"/>
      <w:szCs w:val="24"/>
    </w:rPr>
  </w:style>
  <w:style w:type="character" w:customStyle="1" w:styleId="CharChar0">
    <w:name w:val="附图标题 Char Char"/>
    <w:link w:val="a1"/>
    <w:qFormat/>
    <w:rPr>
      <w:rFonts w:ascii="Arial" w:eastAsia="黑体" w:hAnsi="Arial"/>
      <w:b/>
      <w:kern w:val="2"/>
      <w:sz w:val="18"/>
      <w:szCs w:val="24"/>
    </w:rPr>
  </w:style>
  <w:style w:type="paragraph" w:customStyle="1" w:styleId="111">
    <w:name w:val="列表段落11"/>
    <w:basedOn w:val="a3"/>
    <w:qFormat/>
    <w:pPr>
      <w:spacing w:afterLines="50" w:after="50" w:line="360" w:lineRule="auto"/>
      <w:ind w:firstLineChars="200" w:firstLine="420"/>
    </w:pPr>
    <w:rPr>
      <w:rFonts w:ascii="Times New Roman" w:eastAsia="宋体" w:hAnsi="Times New Roman" w:cs="Times New Roman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a3"/>
    <w:semiHidden/>
    <w:qFormat/>
    <w:pPr>
      <w:widowControl/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1"/>
    <w:lsdException w:name="index 3" w:qFormat="1"/>
    <w:lsdException w:name="index 4" w:semiHidden="1" w:qFormat="1"/>
    <w:lsdException w:name="index 5" w:semiHidden="1" w:qFormat="1"/>
    <w:lsdException w:name="index 6" w:semiHidden="1" w:qFormat="1"/>
    <w:lsdException w:name="index 7" w:semiHidden="1"/>
    <w:lsdException w:name="index 8" w:semiHidden="1" w:qFormat="1"/>
    <w:lsdException w:name="index 9" w:semiHidden="1"/>
    <w:lsdException w:name="toc 1" w:uiPriority="39" w:qFormat="1"/>
    <w:lsdException w:name="toc 2" w:uiPriority="39"/>
    <w:lsdException w:name="toc 3" w:uiPriority="39" w:qFormat="1"/>
    <w:lsdException w:name="toc 4" w:semiHidden="1"/>
    <w:lsdException w:name="toc 5" w:semiHidden="1" w:qFormat="1"/>
    <w:lsdException w:name="toc 6" w:semiHidden="1"/>
    <w:lsdException w:name="toc 7" w:semiHidden="1" w:qFormat="1"/>
    <w:lsdException w:name="toc 8" w:semiHidden="1" w:qFormat="1"/>
    <w:lsdException w:name="toc 9" w:semiHidden="1"/>
    <w:lsdException w:name="Normal Indent" w:uiPriority="99" w:qFormat="1"/>
    <w:lsdException w:name="footnote text" w:semiHidden="1"/>
    <w:lsdException w:name="annotation text" w:semiHidden="1" w:qFormat="1"/>
    <w:lsdException w:name="header" w:unhideWhenUsed="1" w:qFormat="1"/>
    <w:lsdException w:name="footer" w:unhideWhenUsed="1" w:qFormat="1"/>
    <w:lsdException w:name="index heading" w:semiHidden="1"/>
    <w:lsdException w:name="caption" w:qFormat="1"/>
    <w:lsdException w:name="table of figures" w:semiHidden="1" w:qFormat="1"/>
    <w:lsdException w:name="envelope address" w:semiHidden="1" w:qFormat="1"/>
    <w:lsdException w:name="envelope return" w:semiHidden="1"/>
    <w:lsdException w:name="footnote reference" w:semiHidden="1" w:qFormat="1"/>
    <w:lsdException w:name="annotation reference" w:semiHidden="1" w:qFormat="1"/>
    <w:lsdException w:name="line number" w:semiHidden="1" w:qFormat="1"/>
    <w:lsdException w:name="page number" w:semiHidden="1" w:qFormat="1"/>
    <w:lsdException w:name="endnote reference" w:semiHidden="1" w:qFormat="1"/>
    <w:lsdException w:name="endnote text" w:semiHidden="1" w:qFormat="1"/>
    <w:lsdException w:name="table of authorities" w:semiHidden="1" w:qFormat="1"/>
    <w:lsdException w:name="macro" w:semiHidden="1" w:qFormat="1"/>
    <w:lsdException w:name="toa heading" w:semiHidden="1" w:qFormat="1"/>
    <w:lsdException w:name="List" w:semiHidden="1" w:qFormat="1"/>
    <w:lsdException w:name="List Bullet" w:qFormat="1"/>
    <w:lsdException w:name="List Number" w:semiHidden="1" w:qFormat="1"/>
    <w:lsdException w:name="List 2" w:semiHidden="1" w:qFormat="1"/>
    <w:lsdException w:name="List 3" w:semiHidden="1" w:qFormat="1"/>
    <w:lsdException w:name="List 4" w:semiHidden="1"/>
    <w:lsdException w:name="List 5" w:semiHidden="1" w:qFormat="1"/>
    <w:lsdException w:name="List Bullet 2" w:semiHidden="1" w:qFormat="1"/>
    <w:lsdException w:name="List Bullet 3" w:semiHidden="1" w:qFormat="1"/>
    <w:lsdException w:name="List Bullet 4" w:semiHidden="1" w:qFormat="1"/>
    <w:lsdException w:name="List Bullet 5" w:semiHidden="1" w:qFormat="1"/>
    <w:lsdException w:name="List Number 2" w:semiHidden="1" w:qFormat="1"/>
    <w:lsdException w:name="List Number 3" w:semiHidden="1" w:qFormat="1"/>
    <w:lsdException w:name="List Number 4" w:semiHidden="1" w:qFormat="1"/>
    <w:lsdException w:name="List Number 5" w:semiHidden="1"/>
    <w:lsdException w:name="Title" w:qFormat="1"/>
    <w:lsdException w:name="Closing" w:semiHidden="1" w:qFormat="1"/>
    <w:lsdException w:name="Signature" w:semiHidden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 w:qFormat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qFormat="1"/>
    <w:lsdException w:name="Date" w:semiHidden="1" w:qFormat="1"/>
    <w:lsdException w:name="Body Text First Indent" w:semiHidden="1"/>
    <w:lsdException w:name="Body Text First Indent 2" w:qFormat="1"/>
    <w:lsdException w:name="Note Heading" w:semiHidden="1" w:qFormat="1"/>
    <w:lsdException w:name="Body Text 2" w:semiHidden="1" w:qFormat="1"/>
    <w:lsdException w:name="Body Text 3" w:semiHidden="1" w:qFormat="1"/>
    <w:lsdException w:name="Body Text Indent 2" w:semiHidden="1" w:qFormat="1"/>
    <w:lsdException w:name="Body Text Indent 3" w:semiHidden="1"/>
    <w:lsdException w:name="Block Text" w:uiPriority="99" w:qFormat="1"/>
    <w:lsdException w:name="Hyperlink" w:uiPriority="99" w:qFormat="1"/>
    <w:lsdException w:name="FollowedHyperlink" w:qFormat="1"/>
    <w:lsdException w:name="Strong" w:uiPriority="22" w:qFormat="1"/>
    <w:lsdException w:name="Emphasis" w:qFormat="1"/>
    <w:lsdException w:name="Document Map" w:semiHidden="1" w:qFormat="1"/>
    <w:lsdException w:name="Plain Text" w:qFormat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qFormat="1"/>
    <w:lsdException w:name="HTML Address" w:semiHidden="1" w:qFormat="1"/>
    <w:lsdException w:name="HTML Cite" w:semiHidden="1" w:qFormat="1"/>
    <w:lsdException w:name="HTML Code" w:semiHidden="1" w:qFormat="1"/>
    <w:lsdException w:name="HTML Definition" w:semiHidden="1" w:qFormat="1"/>
    <w:lsdException w:name="HTML Keyboard" w:semiHidden="1" w:qFormat="1"/>
    <w:lsdException w:name="HTML Preformatted" w:semiHidden="1" w:qFormat="1"/>
    <w:lsdException w:name="HTML Sample" w:semiHidden="1" w:qFormat="1"/>
    <w:lsdException w:name="HTML Typewriter" w:semiHidden="1" w:qFormat="1"/>
    <w:lsdException w:name="HTML Variable" w:semiHidden="1" w:qFormat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qFormat="1"/>
    <w:lsdException w:name="Table Simple 2" w:semiHidden="1" w:qFormat="1"/>
    <w:lsdException w:name="Table Simple 3" w:semiHidden="1" w:qFormat="1"/>
    <w:lsdException w:name="Table Classic 1" w:semiHidden="1" w:qFormat="1"/>
    <w:lsdException w:name="Table Classic 2" w:semiHidden="1" w:qFormat="1"/>
    <w:lsdException w:name="Table Classic 3" w:semiHidden="1" w:qFormat="1"/>
    <w:lsdException w:name="Table Classic 4" w:semiHidden="1" w:qFormat="1"/>
    <w:lsdException w:name="Table Colorful 1" w:semiHidden="1" w:qFormat="1"/>
    <w:lsdException w:name="Table Colorful 2" w:semiHidden="1" w:qFormat="1"/>
    <w:lsdException w:name="Table Colorful 3" w:semiHidden="1" w:qFormat="1"/>
    <w:lsdException w:name="Table Columns 1" w:semiHidden="1" w:qFormat="1"/>
    <w:lsdException w:name="Table Columns 2" w:semiHidden="1" w:qFormat="1"/>
    <w:lsdException w:name="Table Columns 3" w:semiHidden="1" w:qFormat="1"/>
    <w:lsdException w:name="Table Columns 4" w:semiHidden="1" w:qFormat="1"/>
    <w:lsdException w:name="Table Columns 5" w:semiHidden="1" w:qFormat="1"/>
    <w:lsdException w:name="Table Grid 1" w:semiHidden="1" w:qFormat="1"/>
    <w:lsdException w:name="Table Grid 2" w:semiHidden="1" w:qFormat="1"/>
    <w:lsdException w:name="Table Grid 3" w:semiHidden="1" w:qFormat="1"/>
    <w:lsdException w:name="Table Grid 4" w:semiHidden="1" w:qFormat="1"/>
    <w:lsdException w:name="Table Grid 5" w:semiHidden="1" w:qFormat="1"/>
    <w:lsdException w:name="Table Grid 6" w:semiHidden="1" w:qFormat="1"/>
    <w:lsdException w:name="Table Grid 7" w:semiHidden="1" w:qFormat="1"/>
    <w:lsdException w:name="Table Grid 8" w:semiHidden="1" w:qFormat="1"/>
    <w:lsdException w:name="Table List 1" w:semiHidden="1" w:qFormat="1"/>
    <w:lsdException w:name="Table List 2" w:semiHidden="1"/>
    <w:lsdException w:name="Table List 3" w:semiHidden="1" w:qFormat="1"/>
    <w:lsdException w:name="Table List 4" w:semiHidden="1" w:qFormat="1"/>
    <w:lsdException w:name="Table List 5" w:semiHidden="1" w:qFormat="1"/>
    <w:lsdException w:name="Table List 6" w:semiHidden="1" w:qFormat="1"/>
    <w:lsdException w:name="Table List 7" w:semiHidden="1" w:qFormat="1"/>
    <w:lsdException w:name="Table List 8" w:semiHidden="1" w:qFormat="1"/>
    <w:lsdException w:name="Table 3D effects 1" w:semiHidden="1" w:qFormat="1"/>
    <w:lsdException w:name="Table 3D effects 2" w:semiHidden="1" w:qFormat="1"/>
    <w:lsdException w:name="Table 3D effects 3" w:semiHidden="1" w:qFormat="1"/>
    <w:lsdException w:name="Table Contemporary" w:semiHidden="1" w:qFormat="1"/>
    <w:lsdException w:name="Table Elegant" w:semiHidden="1" w:qFormat="1"/>
    <w:lsdException w:name="Table Professional" w:semiHidden="1" w:qFormat="1"/>
    <w:lsdException w:name="Table Subtle 1" w:semiHidden="1" w:qFormat="1"/>
    <w:lsdException w:name="Table Subtle 2" w:semiHidden="1" w:qFormat="1"/>
    <w:lsdException w:name="Table Web 1" w:semiHidden="1" w:qFormat="1"/>
    <w:lsdException w:name="Table Web 2" w:semiHidden="1" w:qFormat="1"/>
    <w:lsdException w:name="Table Web 3" w:semiHidden="1" w:qFormat="1"/>
    <w:lsdException w:name="Balloon Text" w:semiHidden="1" w:unhideWhenUsed="1" w:qFormat="1"/>
    <w:lsdException w:name="Table Grid" w:uiPriority="39" w:qFormat="1"/>
    <w:lsdException w:name="Table Theme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3"/>
    <w:next w:val="a4"/>
    <w:link w:val="1Char"/>
    <w:uiPriority w:val="9"/>
    <w:qFormat/>
    <w:pPr>
      <w:keepNext/>
      <w:widowControl/>
      <w:pBdr>
        <w:bottom w:val="single" w:sz="12" w:space="1" w:color="auto"/>
      </w:pBdr>
      <w:topLinePunct/>
      <w:adjustRightInd w:val="0"/>
      <w:snapToGrid w:val="0"/>
      <w:spacing w:before="1240" w:after="440" w:line="240" w:lineRule="atLeast"/>
      <w:jc w:val="left"/>
      <w:outlineLvl w:val="0"/>
    </w:pPr>
    <w:rPr>
      <w:rFonts w:ascii="Book Antiqua" w:eastAsia="Songti SC" w:hAnsi="Book Antiqua" w:cs="Book Antiqua" w:hint="eastAsia"/>
      <w:b/>
      <w:bCs/>
      <w:sz w:val="30"/>
      <w:szCs w:val="44"/>
    </w:rPr>
  </w:style>
  <w:style w:type="paragraph" w:styleId="22">
    <w:name w:val="heading 2"/>
    <w:basedOn w:val="a3"/>
    <w:next w:val="a3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2">
    <w:name w:val="heading 3"/>
    <w:basedOn w:val="a3"/>
    <w:next w:val="a3"/>
    <w:link w:val="3Char"/>
    <w:qFormat/>
    <w:pPr>
      <w:keepNext/>
      <w:keepLines/>
      <w:widowControl/>
      <w:topLinePunct/>
      <w:adjustRightInd w:val="0"/>
      <w:snapToGrid w:val="0"/>
      <w:spacing w:before="200" w:after="160" w:line="240" w:lineRule="atLeast"/>
      <w:jc w:val="left"/>
      <w:outlineLvl w:val="2"/>
    </w:pPr>
    <w:rPr>
      <w:rFonts w:ascii="Book Antiqua" w:eastAsia="黑体" w:hAnsi="Book Antiqua" w:cs="宋体" w:hint="eastAsia"/>
      <w:kern w:val="0"/>
      <w:sz w:val="32"/>
      <w:szCs w:val="32"/>
    </w:rPr>
  </w:style>
  <w:style w:type="paragraph" w:styleId="43">
    <w:name w:val="heading 4"/>
    <w:basedOn w:val="a3"/>
    <w:next w:val="a3"/>
    <w:link w:val="4Char"/>
    <w:uiPriority w:val="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paragraph" w:styleId="53">
    <w:name w:val="heading 5"/>
    <w:basedOn w:val="a3"/>
    <w:next w:val="a3"/>
    <w:link w:val="5Char"/>
    <w:uiPriority w:val="9"/>
    <w:qFormat/>
    <w:pPr>
      <w:keepNext/>
      <w:keepLines/>
      <w:widowControl/>
      <w:topLinePunct/>
      <w:adjustRightInd w:val="0"/>
      <w:snapToGrid w:val="0"/>
      <w:spacing w:before="160" w:after="160" w:line="240" w:lineRule="atLeast"/>
      <w:jc w:val="left"/>
      <w:outlineLvl w:val="4"/>
    </w:pPr>
    <w:rPr>
      <w:rFonts w:ascii="Book Antiqua" w:eastAsia="黑体" w:hAnsi="Book Antiqua" w:cs="宋体" w:hint="eastAsia"/>
      <w:kern w:val="0"/>
      <w:sz w:val="24"/>
      <w:szCs w:val="24"/>
    </w:rPr>
  </w:style>
  <w:style w:type="paragraph" w:styleId="60">
    <w:name w:val="heading 6"/>
    <w:basedOn w:val="a3"/>
    <w:next w:val="a3"/>
    <w:link w:val="6Char"/>
    <w:uiPriority w:val="9"/>
    <w:qFormat/>
    <w:pPr>
      <w:keepNext/>
      <w:keepLines/>
      <w:widowControl/>
      <w:topLinePunct/>
      <w:adjustRightInd w:val="0"/>
      <w:snapToGrid w:val="0"/>
      <w:spacing w:before="240" w:after="64" w:line="320" w:lineRule="atLeast"/>
      <w:ind w:left="1701"/>
      <w:jc w:val="left"/>
      <w:outlineLvl w:val="5"/>
    </w:pPr>
    <w:rPr>
      <w:rFonts w:ascii="Arial" w:eastAsia="黑体" w:hAnsi="Arial" w:cs="Times New Roman" w:hint="eastAsia"/>
      <w:b/>
      <w:bCs/>
      <w:szCs w:val="21"/>
    </w:rPr>
  </w:style>
  <w:style w:type="paragraph" w:styleId="7">
    <w:name w:val="heading 7"/>
    <w:basedOn w:val="1"/>
    <w:next w:val="8"/>
    <w:link w:val="7Char"/>
    <w:uiPriority w:val="9"/>
    <w:qFormat/>
    <w:pPr>
      <w:keepLines/>
      <w:numPr>
        <w:numId w:val="1"/>
      </w:numPr>
      <w:pBdr>
        <w:bottom w:val="single" w:sz="4" w:space="1" w:color="auto"/>
      </w:pBdr>
      <w:topLinePunct w:val="0"/>
      <w:outlineLvl w:val="6"/>
    </w:pPr>
    <w:rPr>
      <w:bCs w:val="0"/>
    </w:rPr>
  </w:style>
  <w:style w:type="paragraph" w:styleId="8">
    <w:name w:val="heading 8"/>
    <w:basedOn w:val="22"/>
    <w:next w:val="9"/>
    <w:link w:val="8Char"/>
    <w:uiPriority w:val="9"/>
    <w:qFormat/>
    <w:pPr>
      <w:widowControl/>
      <w:numPr>
        <w:ilvl w:val="1"/>
        <w:numId w:val="1"/>
      </w:numPr>
      <w:adjustRightInd w:val="0"/>
      <w:snapToGrid w:val="0"/>
      <w:spacing w:before="200" w:after="160" w:line="240" w:lineRule="atLeast"/>
      <w:jc w:val="left"/>
      <w:outlineLvl w:val="7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styleId="9">
    <w:name w:val="heading 9"/>
    <w:basedOn w:val="32"/>
    <w:next w:val="a3"/>
    <w:link w:val="9Char"/>
    <w:uiPriority w:val="9"/>
    <w:qFormat/>
    <w:pPr>
      <w:numPr>
        <w:ilvl w:val="2"/>
        <w:numId w:val="1"/>
      </w:numPr>
      <w:topLinePunct w:val="0"/>
      <w:outlineLvl w:val="8"/>
    </w:pPr>
    <w:rPr>
      <w:rFonts w:cs="Times New Roman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macro"/>
    <w:link w:val="Char"/>
    <w:semiHidden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spacing w:before="160" w:after="160"/>
      <w:ind w:left="1701"/>
    </w:pPr>
    <w:rPr>
      <w:rFonts w:ascii="Courier New" w:hAnsi="Courier New" w:cs="Courier New"/>
      <w:kern w:val="2"/>
      <w:sz w:val="24"/>
      <w:szCs w:val="24"/>
    </w:rPr>
  </w:style>
  <w:style w:type="paragraph" w:styleId="a4">
    <w:name w:val="Title"/>
    <w:basedOn w:val="a3"/>
    <w:link w:val="Char0"/>
    <w:qFormat/>
    <w:pPr>
      <w:widowControl/>
      <w:topLinePunct/>
      <w:adjustRightInd w:val="0"/>
      <w:snapToGrid w:val="0"/>
      <w:spacing w:before="240" w:after="60" w:line="240" w:lineRule="atLeast"/>
      <w:ind w:left="1701"/>
      <w:jc w:val="center"/>
      <w:outlineLvl w:val="0"/>
    </w:pPr>
    <w:rPr>
      <w:rFonts w:ascii="Arial" w:eastAsia="宋体" w:hAnsi="Arial" w:cs="Arial" w:hint="eastAsia"/>
      <w:b/>
      <w:bCs/>
      <w:sz w:val="32"/>
      <w:szCs w:val="32"/>
    </w:rPr>
  </w:style>
  <w:style w:type="paragraph" w:styleId="33">
    <w:name w:val="List 3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Chars="400" w:left="4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70">
    <w:name w:val="toc 7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126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2">
    <w:name w:val="List Number 2"/>
    <w:basedOn w:val="a3"/>
    <w:semiHidden/>
    <w:qFormat/>
    <w:pPr>
      <w:widowControl/>
      <w:numPr>
        <w:numId w:val="2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9">
    <w:name w:val="table of authorities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420"/>
      <w:jc w:val="left"/>
    </w:pPr>
    <w:rPr>
      <w:rFonts w:ascii="Times New Roman" w:eastAsia="宋体" w:hAnsi="Times New Roman" w:cs="Arial" w:hint="eastAsia"/>
      <w:szCs w:val="21"/>
    </w:rPr>
  </w:style>
  <w:style w:type="paragraph" w:styleId="aa">
    <w:name w:val="Note Heading"/>
    <w:basedOn w:val="a3"/>
    <w:next w:val="a3"/>
    <w:link w:val="Char1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center"/>
    </w:pPr>
    <w:rPr>
      <w:rFonts w:ascii="Times New Roman" w:eastAsia="宋体" w:hAnsi="Times New Roman" w:cs="Arial" w:hint="eastAsia"/>
      <w:szCs w:val="21"/>
    </w:rPr>
  </w:style>
  <w:style w:type="paragraph" w:styleId="40">
    <w:name w:val="List Bullet 4"/>
    <w:basedOn w:val="a3"/>
    <w:semiHidden/>
    <w:qFormat/>
    <w:pPr>
      <w:widowControl/>
      <w:numPr>
        <w:numId w:val="3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0">
    <w:name w:val="index 8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68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b">
    <w:name w:val="E-mail Signature"/>
    <w:basedOn w:val="a3"/>
    <w:link w:val="Char2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a">
    <w:name w:val="List Number"/>
    <w:basedOn w:val="a3"/>
    <w:semiHidden/>
    <w:qFormat/>
    <w:pPr>
      <w:widowControl/>
      <w:numPr>
        <w:numId w:val="4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c">
    <w:name w:val="Normal Indent"/>
    <w:basedOn w:val="a3"/>
    <w:link w:val="Char3"/>
    <w:uiPriority w:val="99"/>
    <w:qFormat/>
    <w:pPr>
      <w:widowControl/>
      <w:topLinePunct/>
      <w:adjustRightInd w:val="0"/>
      <w:snapToGrid w:val="0"/>
      <w:spacing w:before="160" w:after="160" w:line="240" w:lineRule="atLeast"/>
      <w:ind w:left="1701" w:firstLineChars="200" w:firstLine="200"/>
      <w:jc w:val="left"/>
    </w:pPr>
    <w:rPr>
      <w:rFonts w:ascii="Times New Roman" w:eastAsia="宋体" w:hAnsi="Times New Roman" w:cs="Arial"/>
      <w:szCs w:val="21"/>
    </w:rPr>
  </w:style>
  <w:style w:type="paragraph" w:styleId="ad">
    <w:name w:val="caption"/>
    <w:basedOn w:val="a3"/>
    <w:next w:val="a3"/>
    <w:qFormat/>
    <w:pPr>
      <w:widowControl/>
      <w:topLinePunct/>
      <w:adjustRightInd w:val="0"/>
      <w:snapToGrid w:val="0"/>
      <w:spacing w:before="152" w:after="160" w:line="240" w:lineRule="atLeast"/>
      <w:ind w:left="1701"/>
      <w:jc w:val="left"/>
    </w:pPr>
    <w:rPr>
      <w:rFonts w:ascii="Arial" w:eastAsia="黑体" w:hAnsi="Arial" w:cs="Arial" w:hint="eastAsia"/>
      <w:sz w:val="20"/>
      <w:szCs w:val="20"/>
    </w:rPr>
  </w:style>
  <w:style w:type="paragraph" w:styleId="54">
    <w:name w:val="index 5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05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0">
    <w:name w:val="List Bullet"/>
    <w:basedOn w:val="a3"/>
    <w:qFormat/>
    <w:pPr>
      <w:widowControl/>
      <w:numPr>
        <w:numId w:val="5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e">
    <w:name w:val="envelope address"/>
    <w:basedOn w:val="a3"/>
    <w:semiHidden/>
    <w:qFormat/>
    <w:pPr>
      <w:framePr w:w="7920" w:h="1980" w:hRule="exact" w:hSpace="180" w:wrap="auto" w:hAnchor="page" w:xAlign="center" w:yAlign="bottom"/>
      <w:widowControl/>
      <w:topLinePunct/>
      <w:adjustRightInd w:val="0"/>
      <w:snapToGrid w:val="0"/>
      <w:spacing w:before="160" w:after="160" w:line="240" w:lineRule="atLeast"/>
      <w:ind w:leftChars="1400" w:left="1400"/>
      <w:jc w:val="left"/>
    </w:pPr>
    <w:rPr>
      <w:rFonts w:ascii="Arial" w:eastAsia="宋体" w:hAnsi="Arial" w:cs="Arial" w:hint="eastAsia"/>
      <w:szCs w:val="21"/>
    </w:rPr>
  </w:style>
  <w:style w:type="paragraph" w:styleId="af">
    <w:name w:val="Document Map"/>
    <w:basedOn w:val="a3"/>
    <w:link w:val="Char4"/>
    <w:semiHidden/>
    <w:qFormat/>
    <w:pPr>
      <w:widowControl/>
      <w:shd w:val="clear" w:color="auto" w:fill="000080"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af0">
    <w:name w:val="toa heading"/>
    <w:basedOn w:val="a3"/>
    <w:next w:val="a3"/>
    <w:semiHidden/>
    <w:qFormat/>
    <w:pPr>
      <w:widowControl/>
      <w:topLinePunct/>
      <w:adjustRightInd w:val="0"/>
      <w:snapToGrid w:val="0"/>
      <w:spacing w:before="12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1">
    <w:name w:val="annotation text"/>
    <w:basedOn w:val="a3"/>
    <w:link w:val="Char5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61">
    <w:name w:val="index 6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26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2">
    <w:name w:val="Salutation"/>
    <w:basedOn w:val="a3"/>
    <w:next w:val="a3"/>
    <w:link w:val="Char6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34">
    <w:name w:val="Body Text 3"/>
    <w:basedOn w:val="a3"/>
    <w:link w:val="3Char0"/>
    <w:semiHidden/>
    <w:qFormat/>
    <w:pPr>
      <w:widowControl/>
      <w:topLinePunct/>
      <w:adjustRightInd w:val="0"/>
      <w:snapToGrid w:val="0"/>
      <w:spacing w:before="160" w:after="120" w:line="240" w:lineRule="atLeast"/>
      <w:ind w:left="1701"/>
      <w:jc w:val="left"/>
    </w:pPr>
    <w:rPr>
      <w:rFonts w:ascii="Times New Roman" w:eastAsia="宋体" w:hAnsi="Times New Roman" w:cs="Arial" w:hint="eastAsia"/>
      <w:sz w:val="16"/>
      <w:szCs w:val="16"/>
    </w:rPr>
  </w:style>
  <w:style w:type="paragraph" w:styleId="af3">
    <w:name w:val="Closing"/>
    <w:basedOn w:val="a3"/>
    <w:link w:val="Char7"/>
    <w:semiHidden/>
    <w:qFormat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paragraph" w:styleId="30">
    <w:name w:val="List Bullet 3"/>
    <w:basedOn w:val="a3"/>
    <w:semiHidden/>
    <w:qFormat/>
    <w:pPr>
      <w:widowControl/>
      <w:numPr>
        <w:numId w:val="6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4">
    <w:name w:val="Body Text"/>
    <w:basedOn w:val="a3"/>
    <w:next w:val="a3"/>
    <w:link w:val="Char8"/>
    <w:qFormat/>
    <w:pPr>
      <w:ind w:left="142"/>
    </w:pPr>
    <w:rPr>
      <w:kern w:val="0"/>
      <w:sz w:val="20"/>
      <w:szCs w:val="21"/>
    </w:rPr>
  </w:style>
  <w:style w:type="paragraph" w:styleId="af5">
    <w:name w:val="Body Text Indent"/>
    <w:basedOn w:val="a3"/>
    <w:link w:val="Char9"/>
    <w:qFormat/>
    <w:pPr>
      <w:ind w:firstLineChars="179" w:firstLine="501"/>
    </w:pPr>
    <w:rPr>
      <w:sz w:val="28"/>
    </w:rPr>
  </w:style>
  <w:style w:type="paragraph" w:styleId="3">
    <w:name w:val="List Number 3"/>
    <w:basedOn w:val="a3"/>
    <w:semiHidden/>
    <w:qFormat/>
    <w:pPr>
      <w:widowControl/>
      <w:numPr>
        <w:numId w:val="7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23">
    <w:name w:val="List 2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Chars="200"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6">
    <w:name w:val="List Continue"/>
    <w:basedOn w:val="a3"/>
    <w:semiHidden/>
    <w:qFormat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7">
    <w:name w:val="Block Text"/>
    <w:basedOn w:val="a3"/>
    <w:uiPriority w:val="99"/>
    <w:qFormat/>
    <w:pPr>
      <w:widowControl/>
      <w:topLinePunct/>
      <w:adjustRightInd w:val="0"/>
      <w:snapToGrid w:val="0"/>
      <w:spacing w:before="160" w:after="120" w:line="240" w:lineRule="atLeast"/>
      <w:ind w:leftChars="700" w:left="700" w:rightChars="700" w:right="700"/>
      <w:jc w:val="left"/>
    </w:pPr>
    <w:rPr>
      <w:rFonts w:ascii="Times New Roman" w:eastAsia="宋体" w:hAnsi="Times New Roman" w:cs="Arial" w:hint="eastAsia"/>
      <w:szCs w:val="21"/>
    </w:rPr>
  </w:style>
  <w:style w:type="paragraph" w:styleId="20">
    <w:name w:val="List Bullet 2"/>
    <w:basedOn w:val="a3"/>
    <w:semiHidden/>
    <w:qFormat/>
    <w:pPr>
      <w:widowControl/>
      <w:numPr>
        <w:numId w:val="8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HTML">
    <w:name w:val="HTML Address"/>
    <w:basedOn w:val="a3"/>
    <w:link w:val="HTMLChar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iCs/>
      <w:szCs w:val="21"/>
    </w:rPr>
  </w:style>
  <w:style w:type="paragraph" w:styleId="44">
    <w:name w:val="index 4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260"/>
      <w:jc w:val="left"/>
    </w:pPr>
    <w:rPr>
      <w:rFonts w:ascii="Times New Roman" w:eastAsia="宋体" w:hAnsi="Times New Roman" w:cs="Arial" w:hint="eastAsia"/>
      <w:szCs w:val="21"/>
    </w:rPr>
  </w:style>
  <w:style w:type="paragraph" w:styleId="55">
    <w:name w:val="toc 5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84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35">
    <w:name w:val="toc 3"/>
    <w:basedOn w:val="a3"/>
    <w:next w:val="a3"/>
    <w:uiPriority w:val="39"/>
    <w:qFormat/>
    <w:pPr>
      <w:widowControl/>
      <w:topLinePunct/>
      <w:adjustRightInd w:val="0"/>
      <w:snapToGrid w:val="0"/>
      <w:spacing w:line="240" w:lineRule="atLeast"/>
      <w:ind w:left="420"/>
      <w:jc w:val="left"/>
    </w:pPr>
    <w:rPr>
      <w:rFonts w:ascii="等线" w:eastAsia="等线" w:hAnsi="Times New Roman" w:cs="Times New Roman" w:hint="eastAsia"/>
      <w:i/>
      <w:iCs/>
      <w:sz w:val="20"/>
      <w:szCs w:val="24"/>
    </w:rPr>
  </w:style>
  <w:style w:type="paragraph" w:styleId="af8">
    <w:name w:val="Plain Text"/>
    <w:basedOn w:val="a3"/>
    <w:link w:val="Chara"/>
    <w:qFormat/>
    <w:rPr>
      <w:rFonts w:ascii="宋体" w:eastAsia="宋体" w:hAnsi="Courier New" w:cs="Times New Roman" w:hint="eastAsia"/>
    </w:rPr>
  </w:style>
  <w:style w:type="paragraph" w:styleId="50">
    <w:name w:val="List Bullet 5"/>
    <w:basedOn w:val="a3"/>
    <w:semiHidden/>
    <w:qFormat/>
    <w:pPr>
      <w:widowControl/>
      <w:numPr>
        <w:numId w:val="9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4">
    <w:name w:val="List Number 4"/>
    <w:basedOn w:val="a3"/>
    <w:semiHidden/>
    <w:qFormat/>
    <w:pPr>
      <w:widowControl/>
      <w:numPr>
        <w:numId w:val="10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1">
    <w:name w:val="toc 8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147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36">
    <w:name w:val="index 3"/>
    <w:next w:val="a3"/>
    <w:qFormat/>
    <w:pPr>
      <w:adjustRightInd w:val="0"/>
      <w:snapToGrid w:val="0"/>
      <w:ind w:left="567"/>
    </w:pPr>
    <w:rPr>
      <w:rFonts w:cs="Arial"/>
      <w:kern w:val="2"/>
      <w:sz w:val="21"/>
      <w:szCs w:val="21"/>
    </w:rPr>
  </w:style>
  <w:style w:type="paragraph" w:styleId="af9">
    <w:name w:val="Date"/>
    <w:basedOn w:val="a3"/>
    <w:next w:val="a3"/>
    <w:link w:val="Charb"/>
    <w:semiHidden/>
    <w:qFormat/>
    <w:pPr>
      <w:widowControl/>
      <w:topLinePunct/>
      <w:adjustRightInd w:val="0"/>
      <w:snapToGrid w:val="0"/>
      <w:spacing w:before="160" w:after="160" w:line="240" w:lineRule="atLeast"/>
      <w:ind w:leftChars="2500" w:left="2500"/>
      <w:jc w:val="left"/>
    </w:pPr>
    <w:rPr>
      <w:rFonts w:ascii="Times New Roman" w:eastAsia="宋体" w:hAnsi="Times New Roman" w:cs="Arial" w:hint="eastAsia"/>
      <w:szCs w:val="21"/>
    </w:rPr>
  </w:style>
  <w:style w:type="paragraph" w:styleId="24">
    <w:name w:val="Body Text Indent 2"/>
    <w:basedOn w:val="a3"/>
    <w:link w:val="2Char0"/>
    <w:semiHidden/>
    <w:qFormat/>
    <w:pPr>
      <w:widowControl/>
      <w:topLinePunct/>
      <w:adjustRightInd w:val="0"/>
      <w:snapToGrid w:val="0"/>
      <w:spacing w:before="160" w:after="120" w:line="480" w:lineRule="auto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a">
    <w:name w:val="endnote text"/>
    <w:basedOn w:val="a3"/>
    <w:link w:val="Charc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56">
    <w:name w:val="List Continue 5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1000" w:left="1000"/>
      <w:jc w:val="left"/>
    </w:pPr>
    <w:rPr>
      <w:rFonts w:ascii="Times New Roman" w:eastAsia="宋体" w:hAnsi="Times New Roman" w:cs="Arial" w:hint="eastAsia"/>
      <w:szCs w:val="21"/>
    </w:rPr>
  </w:style>
  <w:style w:type="paragraph" w:styleId="afb">
    <w:name w:val="Balloon Text"/>
    <w:basedOn w:val="a3"/>
    <w:link w:val="Chard"/>
    <w:semiHidden/>
    <w:unhideWhenUsed/>
    <w:qFormat/>
    <w:rPr>
      <w:sz w:val="18"/>
      <w:szCs w:val="18"/>
    </w:rPr>
  </w:style>
  <w:style w:type="paragraph" w:styleId="afc">
    <w:name w:val="footer"/>
    <w:basedOn w:val="a3"/>
    <w:link w:val="Chare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d">
    <w:name w:val="envelope return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e">
    <w:name w:val="header"/>
    <w:basedOn w:val="a3"/>
    <w:link w:val="Charf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f">
    <w:name w:val="Signature"/>
    <w:basedOn w:val="a3"/>
    <w:link w:val="Charf0"/>
    <w:semiHidden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paragraph" w:styleId="10">
    <w:name w:val="toc 1"/>
    <w:basedOn w:val="a3"/>
    <w:next w:val="a3"/>
    <w:uiPriority w:val="39"/>
    <w:qFormat/>
    <w:pPr>
      <w:widowControl/>
      <w:topLinePunct/>
      <w:adjustRightInd w:val="0"/>
      <w:snapToGrid w:val="0"/>
      <w:spacing w:before="120" w:after="120" w:line="240" w:lineRule="atLeast"/>
      <w:jc w:val="left"/>
    </w:pPr>
    <w:rPr>
      <w:rFonts w:ascii="等线" w:eastAsia="等线" w:hAnsi="Times New Roman" w:cs="Times New Roman" w:hint="eastAsia"/>
      <w:b/>
      <w:bCs/>
      <w:caps/>
      <w:sz w:val="20"/>
      <w:szCs w:val="24"/>
    </w:rPr>
  </w:style>
  <w:style w:type="paragraph" w:styleId="45">
    <w:name w:val="List Continue 4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800" w:left="800"/>
      <w:jc w:val="left"/>
    </w:pPr>
    <w:rPr>
      <w:rFonts w:ascii="Times New Roman" w:eastAsia="宋体" w:hAnsi="Times New Roman" w:cs="Arial" w:hint="eastAsia"/>
      <w:szCs w:val="21"/>
    </w:rPr>
  </w:style>
  <w:style w:type="paragraph" w:styleId="46">
    <w:name w:val="toc 4"/>
    <w:basedOn w:val="a3"/>
    <w:next w:val="a3"/>
    <w:semiHidden/>
    <w:pPr>
      <w:widowControl/>
      <w:topLinePunct/>
      <w:adjustRightInd w:val="0"/>
      <w:snapToGrid w:val="0"/>
      <w:spacing w:line="240" w:lineRule="atLeast"/>
      <w:ind w:left="63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aff0">
    <w:name w:val="index heading"/>
    <w:basedOn w:val="a3"/>
    <w:next w:val="11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b/>
      <w:bCs/>
      <w:szCs w:val="21"/>
    </w:rPr>
  </w:style>
  <w:style w:type="paragraph" w:styleId="11">
    <w:name w:val="index 1"/>
    <w:basedOn w:val="a3"/>
    <w:next w:val="a3"/>
    <w:autoRedefine/>
    <w:unhideWhenUsed/>
  </w:style>
  <w:style w:type="paragraph" w:styleId="aff1">
    <w:name w:val="Subtitle"/>
    <w:basedOn w:val="a3"/>
    <w:next w:val="a3"/>
    <w:link w:val="Charf1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5">
    <w:name w:val="List Number 5"/>
    <w:basedOn w:val="a3"/>
    <w:semiHidden/>
    <w:pPr>
      <w:widowControl/>
      <w:numPr>
        <w:numId w:val="11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f2">
    <w:name w:val="List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f3">
    <w:name w:val="footnote text"/>
    <w:basedOn w:val="a3"/>
    <w:link w:val="Charf2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styleId="62">
    <w:name w:val="toc 6"/>
    <w:basedOn w:val="a3"/>
    <w:next w:val="a3"/>
    <w:semiHidden/>
    <w:pPr>
      <w:widowControl/>
      <w:topLinePunct/>
      <w:adjustRightInd w:val="0"/>
      <w:snapToGrid w:val="0"/>
      <w:spacing w:line="240" w:lineRule="atLeast"/>
      <w:ind w:left="105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57">
    <w:name w:val="List 5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Chars="800" w:left="8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37">
    <w:name w:val="Body Text Indent 3"/>
    <w:basedOn w:val="a3"/>
    <w:link w:val="3Char1"/>
    <w:semiHidden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 w:val="16"/>
      <w:szCs w:val="16"/>
    </w:rPr>
  </w:style>
  <w:style w:type="paragraph" w:styleId="71">
    <w:name w:val="index 7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47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90">
    <w:name w:val="index 9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89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f4">
    <w:name w:val="table of figures"/>
    <w:basedOn w:val="a3"/>
    <w:next w:val="a3"/>
    <w:semiHidden/>
    <w:qFormat/>
    <w:pPr>
      <w:widowControl/>
      <w:topLinePunct/>
      <w:adjustRightInd w:val="0"/>
      <w:snapToGrid w:val="0"/>
      <w:spacing w:before="160" w:afterLines="50" w:after="160" w:line="240" w:lineRule="atLeast"/>
      <w:ind w:leftChars="300" w:left="30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25">
    <w:name w:val="toc 2"/>
    <w:basedOn w:val="a3"/>
    <w:next w:val="a3"/>
    <w:uiPriority w:val="39"/>
    <w:pPr>
      <w:widowControl/>
      <w:topLinePunct/>
      <w:adjustRightInd w:val="0"/>
      <w:snapToGrid w:val="0"/>
      <w:spacing w:line="240" w:lineRule="atLeast"/>
      <w:ind w:left="210"/>
      <w:jc w:val="left"/>
    </w:pPr>
    <w:rPr>
      <w:rFonts w:ascii="等线" w:eastAsia="等线" w:hAnsi="Times New Roman" w:cs="Times New Roman" w:hint="eastAsia"/>
      <w:smallCaps/>
      <w:sz w:val="20"/>
      <w:szCs w:val="24"/>
    </w:rPr>
  </w:style>
  <w:style w:type="paragraph" w:styleId="91">
    <w:name w:val="toc 9"/>
    <w:basedOn w:val="a3"/>
    <w:next w:val="a3"/>
    <w:semiHidden/>
    <w:pPr>
      <w:widowControl/>
      <w:topLinePunct/>
      <w:adjustRightInd w:val="0"/>
      <w:snapToGrid w:val="0"/>
      <w:spacing w:line="240" w:lineRule="atLeast"/>
      <w:ind w:left="168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26">
    <w:name w:val="Body Text 2"/>
    <w:basedOn w:val="a3"/>
    <w:link w:val="2Char1"/>
    <w:semiHidden/>
    <w:qFormat/>
    <w:pPr>
      <w:widowControl/>
      <w:topLinePunct/>
      <w:adjustRightInd w:val="0"/>
      <w:snapToGrid w:val="0"/>
      <w:spacing w:before="160" w:after="120" w:line="480" w:lineRule="auto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47">
    <w:name w:val="List 4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600" w:left="6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27">
    <w:name w:val="List Continue 2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400" w:left="400"/>
      <w:jc w:val="left"/>
    </w:pPr>
    <w:rPr>
      <w:rFonts w:ascii="Times New Roman" w:eastAsia="宋体" w:hAnsi="Times New Roman" w:cs="Arial" w:hint="eastAsia"/>
      <w:szCs w:val="21"/>
    </w:rPr>
  </w:style>
  <w:style w:type="paragraph" w:styleId="aff5">
    <w:name w:val="Message Header"/>
    <w:basedOn w:val="a3"/>
    <w:link w:val="Charf3"/>
    <w:semiHidden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opLinePunct/>
      <w:adjustRightInd w:val="0"/>
      <w:snapToGrid w:val="0"/>
      <w:spacing w:before="160" w:after="160" w:line="240" w:lineRule="atLeast"/>
      <w:ind w:leftChars="500" w:left="500" w:hangingChars="500" w:hanging="500"/>
      <w:jc w:val="left"/>
    </w:pPr>
    <w:rPr>
      <w:rFonts w:ascii="Arial" w:eastAsia="宋体" w:hAnsi="Arial" w:cs="Arial" w:hint="eastAsia"/>
      <w:szCs w:val="21"/>
    </w:rPr>
  </w:style>
  <w:style w:type="paragraph" w:styleId="HTML0">
    <w:name w:val="HTML Preformatted"/>
    <w:basedOn w:val="a3"/>
    <w:link w:val="HTMLChar0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Courier New" w:eastAsia="宋体" w:hAnsi="Courier New" w:cs="Courier New" w:hint="eastAsia"/>
      <w:sz w:val="20"/>
      <w:szCs w:val="20"/>
    </w:rPr>
  </w:style>
  <w:style w:type="paragraph" w:styleId="aff6">
    <w:name w:val="Normal (Web)"/>
    <w:basedOn w:val="a3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38">
    <w:name w:val="List Continue 3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600" w:left="600"/>
      <w:jc w:val="left"/>
    </w:pPr>
    <w:rPr>
      <w:rFonts w:ascii="Times New Roman" w:eastAsia="宋体" w:hAnsi="Times New Roman" w:cs="Arial" w:hint="eastAsia"/>
      <w:szCs w:val="21"/>
    </w:rPr>
  </w:style>
  <w:style w:type="paragraph" w:styleId="28">
    <w:name w:val="index 2"/>
    <w:next w:val="a3"/>
    <w:pPr>
      <w:adjustRightInd w:val="0"/>
      <w:snapToGrid w:val="0"/>
      <w:ind w:left="284"/>
    </w:pPr>
    <w:rPr>
      <w:rFonts w:cs="Arial"/>
      <w:kern w:val="2"/>
      <w:sz w:val="21"/>
      <w:szCs w:val="21"/>
    </w:rPr>
  </w:style>
  <w:style w:type="paragraph" w:styleId="aff7">
    <w:name w:val="annotation subject"/>
    <w:basedOn w:val="af1"/>
    <w:next w:val="af1"/>
    <w:link w:val="Charf4"/>
    <w:semiHidden/>
    <w:rPr>
      <w:b/>
      <w:bCs/>
    </w:rPr>
  </w:style>
  <w:style w:type="paragraph" w:styleId="aff8">
    <w:name w:val="Body Text First Indent"/>
    <w:basedOn w:val="af4"/>
    <w:link w:val="Charf5"/>
    <w:semiHidden/>
    <w:pPr>
      <w:widowControl/>
      <w:topLinePunct/>
      <w:adjustRightInd w:val="0"/>
      <w:snapToGrid w:val="0"/>
      <w:spacing w:before="160" w:after="120" w:line="240" w:lineRule="atLeast"/>
      <w:ind w:left="1701" w:firstLineChars="100" w:firstLine="100"/>
      <w:jc w:val="left"/>
    </w:pPr>
    <w:rPr>
      <w:rFonts w:ascii="Times New Roman" w:eastAsia="宋体" w:hAnsi="Times New Roman" w:cs="Arial" w:hint="eastAsia"/>
      <w:kern w:val="2"/>
      <w:sz w:val="21"/>
    </w:rPr>
  </w:style>
  <w:style w:type="paragraph" w:styleId="29">
    <w:name w:val="Body Text First Indent 2"/>
    <w:basedOn w:val="af5"/>
    <w:next w:val="a3"/>
    <w:link w:val="2Char2"/>
    <w:qFormat/>
    <w:pPr>
      <w:spacing w:line="400" w:lineRule="exact"/>
      <w:ind w:firstLineChars="200" w:firstLine="480"/>
    </w:pPr>
  </w:style>
  <w:style w:type="table" w:styleId="aff9">
    <w:name w:val="Table Grid"/>
    <w:basedOn w:val="a6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Theme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Colorful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a">
    <w:name w:val="Table Colorful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9">
    <w:name w:val="Table Colorful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b">
    <w:name w:val="Table Elegant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">
    <w:name w:val="Table Classic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b">
    <w:name w:val="Table Classic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a">
    <w:name w:val="Table Classic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8">
    <w:name w:val="Table Classic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4">
    <w:name w:val="Table Simple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c">
    <w:name w:val="Table Simple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b">
    <w:name w:val="Table Simple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5">
    <w:name w:val="Table Subtle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d">
    <w:name w:val="Table Subtle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6">
    <w:name w:val="Table 3D effects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e">
    <w:name w:val="Table 3D effects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c">
    <w:name w:val="Table 3D effects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7">
    <w:name w:val="Table List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">
    <w:name w:val="Table List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d">
    <w:name w:val="Table List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9">
    <w:name w:val="Table List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8">
    <w:name w:val="Table List 5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3">
    <w:name w:val="Table List 6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2">
    <w:name w:val="Table List 7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nil"/>
          <w:tr2bl w:val="single" w:sz="6" w:space="0" w:color="auto"/>
        </w:tcBorders>
      </w:tcPr>
    </w:tblStylePr>
  </w:style>
  <w:style w:type="table" w:styleId="affc">
    <w:name w:val="Table Contemporary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8">
    <w:name w:val="Table Columns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0">
    <w:name w:val="Table Columns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e">
    <w:name w:val="Table Columns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a">
    <w:name w:val="Table Columns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9">
    <w:name w:val="Table Grid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2f1">
    <w:name w:val="Table Grid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">
    <w:name w:val="Table Grid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4b">
    <w:name w:val="Table Grid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a">
    <w:name w:val="Table Grid 5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64">
    <w:name w:val="Table Grid 6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3">
    <w:name w:val="Table Grid 7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83">
    <w:name w:val="Table Grid 8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a">
    <w:name w:val="Table Web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2">
    <w:name w:val="Table Web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0">
    <w:name w:val="Table Web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d">
    <w:name w:val="Table Professional"/>
    <w:basedOn w:val="a6"/>
    <w:semiHidden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fe">
    <w:name w:val="Strong"/>
    <w:uiPriority w:val="22"/>
    <w:qFormat/>
    <w:rPr>
      <w:b/>
    </w:rPr>
  </w:style>
  <w:style w:type="character" w:styleId="afff">
    <w:name w:val="endnote reference"/>
    <w:semiHidden/>
    <w:qFormat/>
    <w:rPr>
      <w:vertAlign w:val="superscript"/>
    </w:rPr>
  </w:style>
  <w:style w:type="character" w:styleId="afff0">
    <w:name w:val="page number"/>
    <w:basedOn w:val="a5"/>
    <w:semiHidden/>
    <w:qFormat/>
  </w:style>
  <w:style w:type="character" w:styleId="afff1">
    <w:name w:val="FollowedHyperlink"/>
    <w:qFormat/>
    <w:rPr>
      <w:color w:val="800080"/>
      <w:u w:val="none"/>
    </w:rPr>
  </w:style>
  <w:style w:type="character" w:styleId="afff2">
    <w:name w:val="Emphasis"/>
    <w:qFormat/>
    <w:rPr>
      <w:i/>
      <w:iCs/>
    </w:rPr>
  </w:style>
  <w:style w:type="character" w:styleId="afff3">
    <w:name w:val="line number"/>
    <w:basedOn w:val="a5"/>
    <w:semiHidden/>
    <w:qFormat/>
  </w:style>
  <w:style w:type="character" w:styleId="HTML1">
    <w:name w:val="HTML Definition"/>
    <w:semiHidden/>
    <w:qFormat/>
    <w:rPr>
      <w:i/>
      <w:iCs/>
    </w:rPr>
  </w:style>
  <w:style w:type="character" w:styleId="HTML2">
    <w:name w:val="HTML Typewriter"/>
    <w:semiHidden/>
    <w:qFormat/>
    <w:rPr>
      <w:rFonts w:ascii="Courier New" w:hAnsi="Courier New" w:cs="Courier New"/>
      <w:sz w:val="20"/>
      <w:szCs w:val="20"/>
    </w:rPr>
  </w:style>
  <w:style w:type="character" w:styleId="HTML3">
    <w:name w:val="HTML Acronym"/>
    <w:basedOn w:val="a5"/>
    <w:semiHidden/>
    <w:qFormat/>
  </w:style>
  <w:style w:type="character" w:styleId="HTML4">
    <w:name w:val="HTML Variable"/>
    <w:semiHidden/>
    <w:qFormat/>
    <w:rPr>
      <w:i/>
      <w:iCs/>
    </w:rPr>
  </w:style>
  <w:style w:type="character" w:styleId="afff4">
    <w:name w:val="Hyperlink"/>
    <w:uiPriority w:val="99"/>
    <w:qFormat/>
    <w:rPr>
      <w:color w:val="0000FF"/>
      <w:u w:val="none"/>
    </w:rPr>
  </w:style>
  <w:style w:type="character" w:styleId="HTML5">
    <w:name w:val="HTML Code"/>
    <w:semiHidden/>
    <w:qFormat/>
    <w:rPr>
      <w:rFonts w:ascii="Courier New" w:hAnsi="Courier New" w:cs="Courier New"/>
      <w:sz w:val="20"/>
      <w:szCs w:val="20"/>
    </w:rPr>
  </w:style>
  <w:style w:type="character" w:styleId="afff5">
    <w:name w:val="annotation reference"/>
    <w:semiHidden/>
    <w:qFormat/>
    <w:rPr>
      <w:sz w:val="21"/>
      <w:szCs w:val="21"/>
    </w:rPr>
  </w:style>
  <w:style w:type="character" w:styleId="HTML6">
    <w:name w:val="HTML Cite"/>
    <w:semiHidden/>
    <w:qFormat/>
    <w:rPr>
      <w:i/>
      <w:iCs/>
    </w:rPr>
  </w:style>
  <w:style w:type="character" w:styleId="afff6">
    <w:name w:val="footnote reference"/>
    <w:semiHidden/>
    <w:qFormat/>
    <w:rPr>
      <w:vertAlign w:val="superscript"/>
    </w:rPr>
  </w:style>
  <w:style w:type="character" w:styleId="HTML7">
    <w:name w:val="HTML Keyboard"/>
    <w:semiHidden/>
    <w:qFormat/>
    <w:rPr>
      <w:rFonts w:ascii="Courier New" w:hAnsi="Courier New" w:cs="Courier New"/>
      <w:sz w:val="20"/>
      <w:szCs w:val="20"/>
    </w:rPr>
  </w:style>
  <w:style w:type="character" w:styleId="HTML8">
    <w:name w:val="HTML Sample"/>
    <w:semiHidden/>
    <w:qFormat/>
    <w:rPr>
      <w:rFonts w:ascii="Courier New" w:hAnsi="Courier New" w:cs="Courier New"/>
    </w:rPr>
  </w:style>
  <w:style w:type="character" w:customStyle="1" w:styleId="Charf">
    <w:name w:val="页眉 Char"/>
    <w:basedOn w:val="a5"/>
    <w:link w:val="afe"/>
    <w:qFormat/>
    <w:rPr>
      <w:sz w:val="18"/>
      <w:szCs w:val="18"/>
    </w:rPr>
  </w:style>
  <w:style w:type="character" w:customStyle="1" w:styleId="Chare">
    <w:name w:val="页脚 Char"/>
    <w:basedOn w:val="a5"/>
    <w:link w:val="afc"/>
    <w:qFormat/>
    <w:rPr>
      <w:sz w:val="18"/>
      <w:szCs w:val="18"/>
    </w:rPr>
  </w:style>
  <w:style w:type="character" w:customStyle="1" w:styleId="Char8">
    <w:name w:val="正文文本 Char"/>
    <w:basedOn w:val="a5"/>
    <w:link w:val="af4"/>
    <w:qFormat/>
    <w:rPr>
      <w:kern w:val="0"/>
      <w:sz w:val="20"/>
      <w:szCs w:val="21"/>
    </w:rPr>
  </w:style>
  <w:style w:type="character" w:customStyle="1" w:styleId="Chard">
    <w:name w:val="批注框文本 Char"/>
    <w:basedOn w:val="a5"/>
    <w:link w:val="afb"/>
    <w:semiHidden/>
    <w:qFormat/>
    <w:rPr>
      <w:sz w:val="18"/>
      <w:szCs w:val="18"/>
    </w:rPr>
  </w:style>
  <w:style w:type="paragraph" w:customStyle="1" w:styleId="1b">
    <w:name w:val="列出段落1"/>
    <w:basedOn w:val="a3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5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fff7">
    <w:name w:val="List Paragraph"/>
    <w:basedOn w:val="a3"/>
    <w:link w:val="Charf6"/>
    <w:uiPriority w:val="34"/>
    <w:qFormat/>
    <w:pPr>
      <w:ind w:firstLineChars="200" w:firstLine="420"/>
    </w:pPr>
  </w:style>
  <w:style w:type="character" w:customStyle="1" w:styleId="4Char">
    <w:name w:val="标题 4 Char"/>
    <w:basedOn w:val="a5"/>
    <w:link w:val="43"/>
    <w:uiPriority w:val="9"/>
    <w:qFormat/>
    <w:rPr>
      <w:rFonts w:ascii="Calibri" w:eastAsia="宋体" w:hAnsi="Calibri" w:cs="Times New Roman"/>
      <w:szCs w:val="24"/>
    </w:rPr>
  </w:style>
  <w:style w:type="character" w:customStyle="1" w:styleId="Charf6">
    <w:name w:val="列出段落 Char"/>
    <w:link w:val="afff7"/>
    <w:uiPriority w:val="34"/>
    <w:qFormat/>
    <w:rPr>
      <w:kern w:val="2"/>
      <w:sz w:val="21"/>
      <w:szCs w:val="22"/>
    </w:rPr>
  </w:style>
  <w:style w:type="character" w:customStyle="1" w:styleId="Chara">
    <w:name w:val="纯文本 Char"/>
    <w:basedOn w:val="a5"/>
    <w:link w:val="af8"/>
    <w:qFormat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f1">
    <w:name w:val="副标题 Char"/>
    <w:basedOn w:val="a5"/>
    <w:link w:val="aff1"/>
    <w:qFormat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5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fff8">
    <w:name w:val="内容正文"/>
    <w:basedOn w:val="a3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3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5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3"/>
    <w:qFormat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character" w:customStyle="1" w:styleId="1Char">
    <w:name w:val="标题 1 Char"/>
    <w:basedOn w:val="a5"/>
    <w:link w:val="1"/>
    <w:uiPriority w:val="9"/>
    <w:qFormat/>
    <w:rPr>
      <w:rFonts w:ascii="Book Antiqua" w:eastAsia="Songti SC" w:hAnsi="Book Antiqua" w:cs="Book Antiqua"/>
      <w:b/>
      <w:bCs/>
      <w:kern w:val="2"/>
      <w:sz w:val="30"/>
      <w:szCs w:val="44"/>
    </w:rPr>
  </w:style>
  <w:style w:type="character" w:customStyle="1" w:styleId="3Char">
    <w:name w:val="标题 3 Char"/>
    <w:basedOn w:val="a5"/>
    <w:link w:val="32"/>
    <w:qFormat/>
    <w:rPr>
      <w:rFonts w:ascii="Book Antiqua" w:eastAsia="黑体" w:hAnsi="Book Antiqua" w:cs="宋体"/>
      <w:sz w:val="32"/>
      <w:szCs w:val="32"/>
    </w:rPr>
  </w:style>
  <w:style w:type="character" w:customStyle="1" w:styleId="5Char">
    <w:name w:val="标题 5 Char"/>
    <w:basedOn w:val="a5"/>
    <w:link w:val="53"/>
    <w:uiPriority w:val="9"/>
    <w:qFormat/>
    <w:rPr>
      <w:rFonts w:ascii="Book Antiqua" w:eastAsia="黑体" w:hAnsi="Book Antiqua" w:cs="宋体"/>
      <w:sz w:val="24"/>
      <w:szCs w:val="24"/>
    </w:rPr>
  </w:style>
  <w:style w:type="character" w:customStyle="1" w:styleId="6Char">
    <w:name w:val="标题 6 Char"/>
    <w:basedOn w:val="a5"/>
    <w:link w:val="60"/>
    <w:uiPriority w:val="9"/>
    <w:qFormat/>
    <w:rPr>
      <w:rFonts w:ascii="Arial" w:eastAsia="黑体" w:hAnsi="Arial"/>
      <w:b/>
      <w:bCs/>
      <w:kern w:val="2"/>
      <w:sz w:val="21"/>
      <w:szCs w:val="21"/>
    </w:rPr>
  </w:style>
  <w:style w:type="character" w:customStyle="1" w:styleId="7Char">
    <w:name w:val="标题 7 Char"/>
    <w:basedOn w:val="a5"/>
    <w:link w:val="7"/>
    <w:uiPriority w:val="9"/>
    <w:qFormat/>
    <w:rPr>
      <w:rFonts w:ascii="Book Antiqua" w:eastAsia="Songti SC" w:hAnsi="Book Antiqua" w:cs="Book Antiqua"/>
      <w:b/>
      <w:kern w:val="2"/>
      <w:sz w:val="30"/>
      <w:szCs w:val="44"/>
    </w:rPr>
  </w:style>
  <w:style w:type="character" w:customStyle="1" w:styleId="8Char">
    <w:name w:val="标题 8 Char"/>
    <w:basedOn w:val="a5"/>
    <w:link w:val="8"/>
    <w:uiPriority w:val="9"/>
    <w:qFormat/>
    <w:rPr>
      <w:rFonts w:ascii="Book Antiqua" w:eastAsia="黑体" w:hAnsi="Book Antiqua"/>
      <w:bCs/>
      <w:sz w:val="36"/>
      <w:szCs w:val="36"/>
      <w:lang w:eastAsia="en-US"/>
    </w:rPr>
  </w:style>
  <w:style w:type="character" w:customStyle="1" w:styleId="9Char">
    <w:name w:val="标题 9 Char"/>
    <w:basedOn w:val="a5"/>
    <w:link w:val="9"/>
    <w:uiPriority w:val="9"/>
    <w:qFormat/>
    <w:rPr>
      <w:rFonts w:ascii="Book Antiqua" w:eastAsia="黑体" w:hAnsi="Book Antiqua"/>
      <w:sz w:val="32"/>
      <w:szCs w:val="32"/>
    </w:rPr>
  </w:style>
  <w:style w:type="character" w:customStyle="1" w:styleId="Char">
    <w:name w:val="宏文本 Char"/>
    <w:basedOn w:val="a5"/>
    <w:link w:val="a8"/>
    <w:semiHidden/>
    <w:qFormat/>
    <w:rPr>
      <w:rFonts w:ascii="Courier New" w:hAnsi="Courier New" w:cs="Courier New"/>
      <w:kern w:val="2"/>
      <w:sz w:val="24"/>
      <w:szCs w:val="24"/>
    </w:rPr>
  </w:style>
  <w:style w:type="character" w:customStyle="1" w:styleId="Char0">
    <w:name w:val="标题 Char"/>
    <w:basedOn w:val="a5"/>
    <w:link w:val="a4"/>
    <w:qFormat/>
    <w:rPr>
      <w:rFonts w:ascii="Arial" w:hAnsi="Arial" w:cs="Arial"/>
      <w:b/>
      <w:bCs/>
      <w:kern w:val="2"/>
      <w:sz w:val="32"/>
      <w:szCs w:val="32"/>
    </w:rPr>
  </w:style>
  <w:style w:type="character" w:customStyle="1" w:styleId="Char1">
    <w:name w:val="注释标题 Char"/>
    <w:basedOn w:val="a5"/>
    <w:link w:val="aa"/>
    <w:semiHidden/>
    <w:qFormat/>
    <w:rPr>
      <w:rFonts w:cs="Arial"/>
      <w:kern w:val="2"/>
      <w:sz w:val="21"/>
      <w:szCs w:val="21"/>
    </w:rPr>
  </w:style>
  <w:style w:type="character" w:customStyle="1" w:styleId="Char2">
    <w:name w:val="电子邮件签名 Char"/>
    <w:basedOn w:val="a5"/>
    <w:link w:val="ab"/>
    <w:semiHidden/>
    <w:qFormat/>
    <w:rPr>
      <w:rFonts w:cs="Arial"/>
      <w:kern w:val="2"/>
      <w:sz w:val="21"/>
      <w:szCs w:val="21"/>
    </w:rPr>
  </w:style>
  <w:style w:type="character" w:customStyle="1" w:styleId="Char4">
    <w:name w:val="文档结构图 Char"/>
    <w:basedOn w:val="a5"/>
    <w:link w:val="af"/>
    <w:semiHidden/>
    <w:qFormat/>
    <w:rPr>
      <w:rFonts w:cs="Arial"/>
      <w:kern w:val="2"/>
      <w:sz w:val="21"/>
      <w:szCs w:val="21"/>
      <w:shd w:val="clear" w:color="auto" w:fill="000080"/>
    </w:rPr>
  </w:style>
  <w:style w:type="character" w:customStyle="1" w:styleId="Char5">
    <w:name w:val="批注文字 Char"/>
    <w:basedOn w:val="a5"/>
    <w:link w:val="af1"/>
    <w:semiHidden/>
    <w:qFormat/>
    <w:rPr>
      <w:rFonts w:cs="Arial"/>
      <w:kern w:val="2"/>
      <w:sz w:val="21"/>
      <w:szCs w:val="21"/>
    </w:rPr>
  </w:style>
  <w:style w:type="character" w:customStyle="1" w:styleId="Char6">
    <w:name w:val="称呼 Char"/>
    <w:basedOn w:val="a5"/>
    <w:link w:val="af2"/>
    <w:semiHidden/>
    <w:qFormat/>
    <w:rPr>
      <w:rFonts w:cs="Arial"/>
      <w:kern w:val="2"/>
      <w:sz w:val="21"/>
      <w:szCs w:val="21"/>
    </w:rPr>
  </w:style>
  <w:style w:type="character" w:customStyle="1" w:styleId="3Char0">
    <w:name w:val="正文文本 3 Char"/>
    <w:basedOn w:val="a5"/>
    <w:link w:val="34"/>
    <w:semiHidden/>
    <w:qFormat/>
    <w:rPr>
      <w:rFonts w:cs="Arial"/>
      <w:kern w:val="2"/>
      <w:sz w:val="16"/>
      <w:szCs w:val="16"/>
    </w:rPr>
  </w:style>
  <w:style w:type="character" w:customStyle="1" w:styleId="Char7">
    <w:name w:val="结束语 Char"/>
    <w:basedOn w:val="a5"/>
    <w:link w:val="af3"/>
    <w:semiHidden/>
    <w:qFormat/>
    <w:rPr>
      <w:rFonts w:cs="Arial"/>
      <w:kern w:val="2"/>
      <w:sz w:val="21"/>
      <w:szCs w:val="21"/>
    </w:rPr>
  </w:style>
  <w:style w:type="character" w:customStyle="1" w:styleId="HTMLChar">
    <w:name w:val="HTML 地址 Char"/>
    <w:basedOn w:val="a5"/>
    <w:link w:val="HTML"/>
    <w:semiHidden/>
    <w:qFormat/>
    <w:rPr>
      <w:rFonts w:cs="Arial"/>
      <w:i/>
      <w:iCs/>
      <w:kern w:val="2"/>
      <w:sz w:val="21"/>
      <w:szCs w:val="21"/>
    </w:rPr>
  </w:style>
  <w:style w:type="character" w:customStyle="1" w:styleId="Charb">
    <w:name w:val="日期 Char"/>
    <w:basedOn w:val="a5"/>
    <w:link w:val="af9"/>
    <w:semiHidden/>
    <w:qFormat/>
    <w:rPr>
      <w:rFonts w:cs="Arial"/>
      <w:kern w:val="2"/>
      <w:sz w:val="21"/>
      <w:szCs w:val="21"/>
    </w:rPr>
  </w:style>
  <w:style w:type="character" w:customStyle="1" w:styleId="2Char0">
    <w:name w:val="正文文本缩进 2 Char"/>
    <w:basedOn w:val="a5"/>
    <w:link w:val="24"/>
    <w:semiHidden/>
    <w:qFormat/>
    <w:rPr>
      <w:rFonts w:cs="Arial"/>
      <w:kern w:val="2"/>
      <w:sz w:val="21"/>
      <w:szCs w:val="21"/>
    </w:rPr>
  </w:style>
  <w:style w:type="character" w:customStyle="1" w:styleId="Charc">
    <w:name w:val="尾注文本 Char"/>
    <w:basedOn w:val="a5"/>
    <w:link w:val="afa"/>
    <w:semiHidden/>
    <w:qFormat/>
    <w:rPr>
      <w:rFonts w:cs="Arial"/>
      <w:kern w:val="2"/>
      <w:sz w:val="21"/>
      <w:szCs w:val="21"/>
    </w:rPr>
  </w:style>
  <w:style w:type="paragraph" w:customStyle="1" w:styleId="HeadingLeft">
    <w:name w:val="Heading Left"/>
    <w:basedOn w:val="a3"/>
    <w:pPr>
      <w:widowControl/>
      <w:topLinePunct/>
      <w:adjustRightInd w:val="0"/>
      <w:snapToGrid w:val="0"/>
      <w:spacing w:line="240" w:lineRule="atLeast"/>
      <w:jc w:val="left"/>
    </w:pPr>
    <w:rPr>
      <w:rFonts w:ascii="Times New Roman" w:eastAsia="宋体" w:hAnsi="Times New Roman" w:cs="Arial" w:hint="eastAsia"/>
      <w:sz w:val="20"/>
      <w:szCs w:val="20"/>
    </w:rPr>
  </w:style>
  <w:style w:type="character" w:customStyle="1" w:styleId="Charf0">
    <w:name w:val="签名 Char"/>
    <w:basedOn w:val="a5"/>
    <w:link w:val="aff"/>
    <w:semiHidden/>
    <w:qFormat/>
    <w:rPr>
      <w:rFonts w:cs="Arial"/>
      <w:kern w:val="2"/>
      <w:sz w:val="21"/>
      <w:szCs w:val="21"/>
    </w:rPr>
  </w:style>
  <w:style w:type="character" w:customStyle="1" w:styleId="Charf2">
    <w:name w:val="脚注文本 Char"/>
    <w:basedOn w:val="a5"/>
    <w:link w:val="aff3"/>
    <w:semiHidden/>
    <w:rPr>
      <w:rFonts w:cs="Arial"/>
      <w:kern w:val="2"/>
      <w:sz w:val="18"/>
      <w:szCs w:val="18"/>
    </w:rPr>
  </w:style>
  <w:style w:type="character" w:customStyle="1" w:styleId="3Char1">
    <w:name w:val="正文文本缩进 3 Char"/>
    <w:basedOn w:val="a5"/>
    <w:link w:val="37"/>
    <w:semiHidden/>
    <w:rPr>
      <w:rFonts w:cs="Arial"/>
      <w:kern w:val="2"/>
      <w:sz w:val="16"/>
      <w:szCs w:val="16"/>
    </w:rPr>
  </w:style>
  <w:style w:type="character" w:customStyle="1" w:styleId="2Char1">
    <w:name w:val="正文文本 2 Char"/>
    <w:basedOn w:val="a5"/>
    <w:link w:val="26"/>
    <w:semiHidden/>
    <w:rPr>
      <w:rFonts w:cs="Arial"/>
      <w:kern w:val="2"/>
      <w:sz w:val="21"/>
      <w:szCs w:val="21"/>
    </w:rPr>
  </w:style>
  <w:style w:type="character" w:customStyle="1" w:styleId="Charf3">
    <w:name w:val="信息标题 Char"/>
    <w:basedOn w:val="a5"/>
    <w:link w:val="aff5"/>
    <w:semiHidden/>
    <w:qFormat/>
    <w:rPr>
      <w:rFonts w:ascii="Arial" w:hAnsi="Arial" w:cs="Arial"/>
      <w:kern w:val="2"/>
      <w:sz w:val="21"/>
      <w:szCs w:val="21"/>
      <w:shd w:val="pct20" w:color="auto" w:fill="auto"/>
    </w:rPr>
  </w:style>
  <w:style w:type="character" w:customStyle="1" w:styleId="HTMLChar0">
    <w:name w:val="HTML 预设格式 Char"/>
    <w:basedOn w:val="a5"/>
    <w:link w:val="HTML0"/>
    <w:semiHidden/>
    <w:rPr>
      <w:rFonts w:ascii="Courier New" w:hAnsi="Courier New" w:cs="Courier New"/>
      <w:kern w:val="2"/>
    </w:rPr>
  </w:style>
  <w:style w:type="character" w:customStyle="1" w:styleId="Charf4">
    <w:name w:val="批注主题 Char"/>
    <w:basedOn w:val="Char5"/>
    <w:link w:val="aff7"/>
    <w:semiHidden/>
    <w:rPr>
      <w:rFonts w:cs="Arial"/>
      <w:b/>
      <w:bCs/>
      <w:kern w:val="2"/>
      <w:sz w:val="21"/>
      <w:szCs w:val="21"/>
    </w:rPr>
  </w:style>
  <w:style w:type="character" w:customStyle="1" w:styleId="Charf5">
    <w:name w:val="正文首行缩进 Char"/>
    <w:basedOn w:val="Char8"/>
    <w:link w:val="aff8"/>
    <w:semiHidden/>
    <w:rPr>
      <w:rFonts w:cs="Arial"/>
      <w:kern w:val="2"/>
      <w:sz w:val="21"/>
      <w:szCs w:val="21"/>
    </w:rPr>
  </w:style>
  <w:style w:type="character" w:customStyle="1" w:styleId="2Char">
    <w:name w:val="标题 2 Char"/>
    <w:basedOn w:val="a5"/>
    <w:link w:val="22"/>
    <w:qFormat/>
    <w:rPr>
      <w:rFonts w:ascii="Arial" w:eastAsia="黑体" w:hAnsi="Arial" w:cstheme="minorBidi"/>
      <w:b/>
      <w:bCs/>
      <w:sz w:val="32"/>
      <w:szCs w:val="32"/>
    </w:rPr>
  </w:style>
  <w:style w:type="character" w:customStyle="1" w:styleId="Char3">
    <w:name w:val="正文缩进 Char"/>
    <w:link w:val="ac"/>
    <w:uiPriority w:val="99"/>
    <w:qFormat/>
    <w:rPr>
      <w:rFonts w:cs="Arial"/>
      <w:kern w:val="2"/>
      <w:sz w:val="21"/>
      <w:szCs w:val="21"/>
    </w:rPr>
  </w:style>
  <w:style w:type="character" w:customStyle="1" w:styleId="Char9">
    <w:name w:val="正文文本缩进 Char"/>
    <w:basedOn w:val="a5"/>
    <w:link w:val="af5"/>
    <w:qFormat/>
    <w:rPr>
      <w:rFonts w:asciiTheme="minorHAnsi" w:eastAsiaTheme="minorEastAsia" w:hAnsiTheme="minorHAnsi" w:cstheme="minorBidi"/>
      <w:kern w:val="2"/>
      <w:sz w:val="28"/>
      <w:szCs w:val="22"/>
    </w:rPr>
  </w:style>
  <w:style w:type="character" w:customStyle="1" w:styleId="2Char2">
    <w:name w:val="正文首行缩进 2 Char"/>
    <w:basedOn w:val="Char9"/>
    <w:link w:val="29"/>
    <w:qFormat/>
    <w:rPr>
      <w:rFonts w:asciiTheme="minorHAnsi" w:eastAsiaTheme="minorEastAsia" w:hAnsiTheme="minorHAnsi" w:cstheme="minorBidi"/>
      <w:kern w:val="2"/>
      <w:sz w:val="28"/>
      <w:szCs w:val="22"/>
    </w:rPr>
  </w:style>
  <w:style w:type="paragraph" w:customStyle="1" w:styleId="BlockLabel">
    <w:name w:val="Block Label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6"/>
      <w:szCs w:val="26"/>
    </w:rPr>
  </w:style>
  <w:style w:type="paragraph" w:customStyle="1" w:styleId="Step">
    <w:name w:val="Step"/>
    <w:basedOn w:val="a3"/>
    <w:qFormat/>
    <w:pPr>
      <w:widowControl/>
      <w:tabs>
        <w:tab w:val="left" w:pos="1701"/>
      </w:tabs>
      <w:topLinePunct/>
      <w:adjustRightInd w:val="0"/>
      <w:snapToGrid w:val="0"/>
      <w:spacing w:before="160" w:after="160" w:line="240" w:lineRule="atLeast"/>
      <w:ind w:left="1701" w:hanging="159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FigureDescription">
    <w:name w:val="Figure Description"/>
    <w:next w:val="Figure"/>
    <w:qFormat/>
    <w:pPr>
      <w:keepNext/>
      <w:adjustRightInd w:val="0"/>
      <w:snapToGrid w:val="0"/>
      <w:spacing w:before="320" w:after="80" w:line="240" w:lineRule="atLeast"/>
      <w:ind w:left="1701"/>
    </w:pPr>
    <w:rPr>
      <w:rFonts w:eastAsia="黑体" w:cs="Arial"/>
      <w:spacing w:val="-4"/>
      <w:kern w:val="2"/>
      <w:sz w:val="21"/>
      <w:szCs w:val="21"/>
    </w:rPr>
  </w:style>
  <w:style w:type="paragraph" w:customStyle="1" w:styleId="Figure">
    <w:name w:val="Figure"/>
    <w:basedOn w:val="a3"/>
    <w:next w:val="a3"/>
    <w:qFormat/>
    <w:pPr>
      <w:keepNext/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ableDescription">
    <w:name w:val="Table Description"/>
    <w:basedOn w:val="a3"/>
    <w:next w:val="a3"/>
    <w:qFormat/>
    <w:pPr>
      <w:keepNext/>
      <w:widowControl/>
      <w:topLinePunct/>
      <w:adjustRightInd w:val="0"/>
      <w:snapToGrid w:val="0"/>
      <w:spacing w:before="320" w:after="80" w:line="240" w:lineRule="atLeast"/>
      <w:ind w:left="1701"/>
      <w:jc w:val="left"/>
    </w:pPr>
    <w:rPr>
      <w:rFonts w:ascii="Times New Roman" w:eastAsia="黑体" w:hAnsi="Times New Roman" w:cs="Arial" w:hint="eastAsia"/>
      <w:spacing w:val="-4"/>
      <w:szCs w:val="21"/>
    </w:rPr>
  </w:style>
  <w:style w:type="paragraph" w:customStyle="1" w:styleId="NormalInTitlePage">
    <w:name w:val="Normal In Title Page"/>
    <w:qFormat/>
    <w:rPr>
      <w:rFonts w:ascii="Arial" w:hAnsi="Arial" w:cs="Arial"/>
      <w:kern w:val="2"/>
      <w:sz w:val="22"/>
      <w:szCs w:val="22"/>
    </w:rPr>
  </w:style>
  <w:style w:type="paragraph" w:customStyle="1" w:styleId="TableTextInTitlePage">
    <w:name w:val="Table Text In Title Page"/>
    <w:qFormat/>
    <w:pPr>
      <w:autoSpaceDE w:val="0"/>
      <w:autoSpaceDN w:val="0"/>
      <w:spacing w:before="80" w:after="80"/>
    </w:pPr>
    <w:rPr>
      <w:rFonts w:ascii="Arial" w:hAnsi="Arial" w:cs="Arial"/>
      <w:snapToGrid w:val="0"/>
      <w:lang w:val="zh-CN" w:eastAsia="en-US"/>
    </w:rPr>
  </w:style>
  <w:style w:type="paragraph" w:customStyle="1" w:styleId="Appendixheading1">
    <w:name w:val="Appendix heading 1"/>
    <w:basedOn w:val="1"/>
    <w:next w:val="21"/>
    <w:qFormat/>
    <w:pPr>
      <w:keepLines/>
      <w:numPr>
        <w:numId w:val="12"/>
      </w:numPr>
      <w:topLinePunct w:val="0"/>
    </w:pPr>
    <w:rPr>
      <w:bCs w:val="0"/>
    </w:rPr>
  </w:style>
  <w:style w:type="paragraph" w:customStyle="1" w:styleId="21">
    <w:name w:val="附录 标题 2"/>
    <w:basedOn w:val="22"/>
    <w:next w:val="31"/>
    <w:qFormat/>
    <w:pPr>
      <w:widowControl/>
      <w:numPr>
        <w:ilvl w:val="1"/>
        <w:numId w:val="12"/>
      </w:numPr>
      <w:adjustRightInd w:val="0"/>
      <w:snapToGrid w:val="0"/>
      <w:spacing w:before="200" w:after="160" w:line="240" w:lineRule="atLeast"/>
      <w:jc w:val="left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customStyle="1" w:styleId="31">
    <w:name w:val="附录 标题 3"/>
    <w:basedOn w:val="32"/>
    <w:next w:val="42"/>
    <w:qFormat/>
    <w:pPr>
      <w:numPr>
        <w:ilvl w:val="2"/>
        <w:numId w:val="12"/>
      </w:numPr>
      <w:topLinePunct w:val="0"/>
    </w:pPr>
    <w:rPr>
      <w:rFonts w:cs="Times New Roman"/>
    </w:rPr>
  </w:style>
  <w:style w:type="paragraph" w:customStyle="1" w:styleId="42">
    <w:name w:val="附录 标题 4"/>
    <w:basedOn w:val="43"/>
    <w:next w:val="52"/>
    <w:qFormat/>
    <w:pPr>
      <w:keepNext/>
      <w:keepLines/>
      <w:widowControl/>
      <w:numPr>
        <w:ilvl w:val="3"/>
        <w:numId w:val="12"/>
      </w:numPr>
      <w:tabs>
        <w:tab w:val="clear" w:pos="0"/>
      </w:tabs>
      <w:autoSpaceDE/>
      <w:autoSpaceDN/>
      <w:adjustRightInd w:val="0"/>
      <w:snapToGrid w:val="0"/>
      <w:spacing w:before="160" w:after="160" w:line="240" w:lineRule="atLeast"/>
      <w:jc w:val="left"/>
    </w:pPr>
    <w:rPr>
      <w:rFonts w:ascii="Book Antiqua" w:eastAsia="黑体" w:hAnsi="Book Antiqua" w:hint="eastAsia"/>
      <w:kern w:val="0"/>
      <w:sz w:val="28"/>
      <w:szCs w:val="28"/>
    </w:rPr>
  </w:style>
  <w:style w:type="paragraph" w:customStyle="1" w:styleId="52">
    <w:name w:val="附录 标题 5"/>
    <w:basedOn w:val="53"/>
    <w:next w:val="a3"/>
    <w:qFormat/>
    <w:pPr>
      <w:numPr>
        <w:ilvl w:val="4"/>
        <w:numId w:val="12"/>
      </w:numPr>
      <w:topLinePunct w:val="0"/>
    </w:pPr>
    <w:rPr>
      <w:rFonts w:cs="Times New Roman"/>
    </w:rPr>
  </w:style>
  <w:style w:type="paragraph" w:customStyle="1" w:styleId="Subsection">
    <w:name w:val="Subsection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2"/>
    </w:rPr>
  </w:style>
  <w:style w:type="paragraph" w:customStyle="1" w:styleId="BlockLabelWithSixNumber">
    <w:name w:val="Block Label With Six Number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5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WithSevenNumber">
    <w:name w:val="Block Label With Seven Number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6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InTitlePage">
    <w:name w:val="Block Label In Title Page"/>
    <w:next w:val="a3"/>
    <w:qFormat/>
    <w:pPr>
      <w:keepNext/>
      <w:keepLines/>
      <w:spacing w:before="200" w:after="160"/>
    </w:pPr>
    <w:rPr>
      <w:rFonts w:ascii="Book Antiqua" w:eastAsia="黑体" w:hAnsi="Book Antiqua" w:cs="Book Antiqua"/>
      <w:bCs/>
      <w:sz w:val="26"/>
      <w:szCs w:val="26"/>
    </w:rPr>
  </w:style>
  <w:style w:type="paragraph" w:customStyle="1" w:styleId="CopyrightDeclaration1">
    <w:name w:val="Copyright Declaration1"/>
    <w:qFormat/>
    <w:pPr>
      <w:spacing w:before="80" w:after="80"/>
    </w:pPr>
    <w:rPr>
      <w:rFonts w:ascii="Arial" w:eastAsia="黑体" w:hAnsi="Arial" w:cs="Arial"/>
      <w:b/>
      <w:bCs/>
      <w:sz w:val="48"/>
      <w:szCs w:val="48"/>
    </w:rPr>
  </w:style>
  <w:style w:type="paragraph" w:customStyle="1" w:styleId="Cover1">
    <w:name w:val="Cover 1"/>
    <w:basedOn w:val="a3"/>
    <w:qFormat/>
    <w:pPr>
      <w:kinsoku w:val="0"/>
      <w:overflowPunct w:val="0"/>
      <w:autoSpaceDE w:val="0"/>
      <w:autoSpaceDN w:val="0"/>
      <w:adjustRightInd w:val="0"/>
      <w:snapToGrid w:val="0"/>
      <w:spacing w:before="80" w:after="80" w:line="240" w:lineRule="atLeast"/>
      <w:jc w:val="left"/>
    </w:pPr>
    <w:rPr>
      <w:rFonts w:ascii="Arial" w:eastAsia="宋体" w:hAnsi="Arial" w:cs="Arial" w:hint="eastAsia"/>
      <w:b/>
      <w:bCs/>
      <w:kern w:val="0"/>
      <w:sz w:val="40"/>
      <w:szCs w:val="40"/>
    </w:rPr>
  </w:style>
  <w:style w:type="paragraph" w:customStyle="1" w:styleId="Cover2">
    <w:name w:val="Cover 2"/>
    <w:qFormat/>
    <w:pPr>
      <w:adjustRightInd w:val="0"/>
      <w:snapToGrid w:val="0"/>
    </w:pPr>
    <w:rPr>
      <w:rFonts w:ascii="Arial" w:eastAsia="黑体" w:hAnsi="Arial" w:cs="Arial"/>
      <w:sz w:val="32"/>
      <w:szCs w:val="32"/>
      <w:lang w:eastAsia="en-US"/>
    </w:rPr>
  </w:style>
  <w:style w:type="paragraph" w:customStyle="1" w:styleId="CoverText">
    <w:name w:val="Cover Text"/>
    <w:qFormat/>
    <w:pPr>
      <w:adjustRightInd w:val="0"/>
      <w:snapToGrid w:val="0"/>
      <w:spacing w:before="80" w:after="80" w:line="240" w:lineRule="atLeast"/>
      <w:jc w:val="both"/>
    </w:pPr>
    <w:rPr>
      <w:rFonts w:ascii="Arial" w:hAnsi="Arial" w:cs="Arial"/>
      <w:snapToGrid w:val="0"/>
    </w:rPr>
  </w:style>
  <w:style w:type="paragraph" w:customStyle="1" w:styleId="Cover5">
    <w:name w:val="Cover 5"/>
    <w:basedOn w:val="a3"/>
    <w:qFormat/>
    <w:pPr>
      <w:topLinePunct/>
      <w:adjustRightInd w:val="0"/>
      <w:snapToGrid w:val="0"/>
      <w:jc w:val="left"/>
    </w:pPr>
    <w:rPr>
      <w:rFonts w:ascii="Arial" w:eastAsia="宋体" w:hAnsi="Times New Roman" w:cs="Arial" w:hint="eastAsia"/>
      <w:sz w:val="18"/>
      <w:szCs w:val="18"/>
    </w:rPr>
  </w:style>
  <w:style w:type="paragraph" w:customStyle="1" w:styleId="Cover3">
    <w:name w:val="Cover 3"/>
    <w:basedOn w:val="a3"/>
    <w:qFormat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  <w:lang w:eastAsia="en-US"/>
    </w:rPr>
  </w:style>
  <w:style w:type="paragraph" w:customStyle="1" w:styleId="Cover4">
    <w:name w:val="Cover 4"/>
    <w:basedOn w:val="a3"/>
    <w:qFormat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</w:rPr>
  </w:style>
  <w:style w:type="paragraph" w:customStyle="1" w:styleId="FigureText">
    <w:name w:val="Figure Text"/>
    <w:qFormat/>
    <w:pPr>
      <w:widowControl w:val="0"/>
      <w:adjustRightInd w:val="0"/>
      <w:snapToGrid w:val="0"/>
      <w:spacing w:line="240" w:lineRule="atLeast"/>
    </w:pPr>
    <w:rPr>
      <w:rFonts w:cs="Arial"/>
      <w:sz w:val="18"/>
      <w:szCs w:val="18"/>
      <w:lang w:eastAsia="en-US"/>
    </w:rPr>
  </w:style>
  <w:style w:type="paragraph" w:customStyle="1" w:styleId="HeadingRight">
    <w:name w:val="Heading Right"/>
    <w:basedOn w:val="a3"/>
    <w:qFormat/>
    <w:pPr>
      <w:widowControl/>
      <w:topLinePunct/>
      <w:adjustRightInd w:val="0"/>
      <w:snapToGrid w:val="0"/>
      <w:spacing w:line="240" w:lineRule="atLeast"/>
      <w:jc w:val="right"/>
    </w:pPr>
    <w:rPr>
      <w:rFonts w:ascii="Times New Roman" w:eastAsia="宋体" w:hAnsi="Times New Roman" w:cs="Arial" w:hint="eastAsia"/>
      <w:sz w:val="20"/>
      <w:szCs w:val="20"/>
    </w:rPr>
  </w:style>
  <w:style w:type="paragraph" w:customStyle="1" w:styleId="Heading1NoNumber">
    <w:name w:val="Heading1 No Number"/>
    <w:basedOn w:val="1"/>
    <w:next w:val="a3"/>
    <w:qFormat/>
    <w:pPr>
      <w:pageBreakBefore/>
    </w:pPr>
  </w:style>
  <w:style w:type="paragraph" w:customStyle="1" w:styleId="Heading2NoNumber">
    <w:name w:val="Heading2 No Number"/>
    <w:basedOn w:val="22"/>
    <w:next w:val="a3"/>
    <w:qFormat/>
    <w:pPr>
      <w:widowControl/>
      <w:topLinePunct/>
      <w:adjustRightInd w:val="0"/>
      <w:snapToGrid w:val="0"/>
      <w:spacing w:before="600" w:after="160" w:line="240" w:lineRule="atLeast"/>
      <w:jc w:val="left"/>
      <w:outlineLvl w:val="9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2NoNumber4lite">
    <w:name w:val="Heading2 No Number 4 lite"/>
    <w:basedOn w:val="22"/>
    <w:next w:val="a3"/>
    <w:qFormat/>
    <w:pPr>
      <w:widowControl/>
      <w:topLinePunct/>
      <w:adjustRightInd w:val="0"/>
      <w:snapToGrid w:val="0"/>
      <w:spacing w:before="600" w:after="160" w:line="240" w:lineRule="atLeast"/>
      <w:jc w:val="left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3NoNumber">
    <w:name w:val="Heading3 No Number"/>
    <w:basedOn w:val="32"/>
    <w:next w:val="a3"/>
    <w:qFormat/>
    <w:rPr>
      <w:rFonts w:cs="Book Antiqua"/>
    </w:rPr>
  </w:style>
  <w:style w:type="paragraph" w:customStyle="1" w:styleId="Heading4NoNumber">
    <w:name w:val="Heading4 No Number"/>
    <w:basedOn w:val="a3"/>
    <w:semiHidden/>
    <w:qFormat/>
    <w:pPr>
      <w:keepNext/>
      <w:widowControl/>
      <w:topLinePunct/>
      <w:adjustRightInd w:val="0"/>
      <w:snapToGrid w:val="0"/>
      <w:spacing w:before="200" w:after="160" w:line="240" w:lineRule="atLeast"/>
      <w:ind w:left="1701"/>
      <w:jc w:val="left"/>
    </w:pPr>
    <w:rPr>
      <w:rFonts w:ascii="Times New Roman" w:eastAsia="黑体" w:hAnsi="Times New Roman" w:cs="Arial" w:hint="eastAsia"/>
      <w:bCs/>
      <w:spacing w:val="-4"/>
      <w:szCs w:val="21"/>
    </w:rPr>
  </w:style>
  <w:style w:type="paragraph" w:customStyle="1" w:styleId="AboutThisChapter">
    <w:name w:val="About This Chapter"/>
    <w:basedOn w:val="Heading2NoNumber"/>
    <w:next w:val="a3"/>
    <w:qFormat/>
    <w:pPr>
      <w:spacing w:after="560"/>
    </w:pPr>
  </w:style>
  <w:style w:type="paragraph" w:customStyle="1" w:styleId="ItemList">
    <w:name w:val="Item List"/>
    <w:qFormat/>
    <w:pPr>
      <w:numPr>
        <w:numId w:val="13"/>
      </w:numPr>
      <w:adjustRightInd w:val="0"/>
      <w:snapToGrid w:val="0"/>
      <w:spacing w:before="80" w:after="80" w:line="240" w:lineRule="atLeast"/>
    </w:pPr>
    <w:rPr>
      <w:rFonts w:cs="Arial" w:hint="eastAsia"/>
      <w:kern w:val="2"/>
      <w:sz w:val="21"/>
      <w:szCs w:val="21"/>
    </w:rPr>
  </w:style>
  <w:style w:type="paragraph" w:customStyle="1" w:styleId="ItemListinTable">
    <w:name w:val="Item List in Table"/>
    <w:basedOn w:val="a3"/>
    <w:qFormat/>
    <w:pPr>
      <w:widowControl/>
      <w:numPr>
        <w:numId w:val="14"/>
      </w:numPr>
      <w:tabs>
        <w:tab w:val="clear" w:pos="170"/>
        <w:tab w:val="left" w:pos="284"/>
      </w:tabs>
      <w:topLinePunct/>
      <w:adjustRightInd w:val="0"/>
      <w:snapToGrid w:val="0"/>
      <w:spacing w:before="80" w:after="80" w:line="240" w:lineRule="atLeast"/>
      <w:ind w:left="284" w:hanging="284"/>
      <w:jc w:val="left"/>
    </w:pPr>
    <w:rPr>
      <w:rFonts w:ascii="Times New Roman" w:eastAsia="宋体" w:hAnsi="Times New Roman" w:cs="Arial" w:hint="eastAsia"/>
      <w:kern w:val="0"/>
      <w:szCs w:val="21"/>
    </w:rPr>
  </w:style>
  <w:style w:type="paragraph" w:customStyle="1" w:styleId="SubItemListinTable">
    <w:name w:val="Sub Item List in Table"/>
    <w:basedOn w:val="a3"/>
    <w:qFormat/>
    <w:pPr>
      <w:widowControl/>
      <w:numPr>
        <w:ilvl w:val="2"/>
        <w:numId w:val="14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StepinTable">
    <w:name w:val="Sub Item Step in Table"/>
    <w:qFormat/>
    <w:pPr>
      <w:numPr>
        <w:ilvl w:val="1"/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inTableList">
    <w:name w:val="Sub Item Step in Table List"/>
    <w:qFormat/>
    <w:pPr>
      <w:numPr>
        <w:ilvl w:val="3"/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ListinTableStep">
    <w:name w:val="Sub Item List in Table Step"/>
    <w:basedOn w:val="a3"/>
    <w:qFormat/>
    <w:pPr>
      <w:widowControl/>
      <w:numPr>
        <w:ilvl w:val="4"/>
        <w:numId w:val="14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ItemListText">
    <w:name w:val="Item List Text"/>
    <w:qFormat/>
    <w:pPr>
      <w:adjustRightInd w:val="0"/>
      <w:snapToGrid w:val="0"/>
      <w:spacing w:before="80" w:after="80" w:line="240" w:lineRule="atLeast"/>
      <w:ind w:left="2126"/>
    </w:pPr>
    <w:rPr>
      <w:rFonts w:hint="eastAsia"/>
      <w:kern w:val="2"/>
      <w:sz w:val="21"/>
      <w:szCs w:val="21"/>
    </w:rPr>
  </w:style>
  <w:style w:type="paragraph" w:customStyle="1" w:styleId="ItemStep">
    <w:name w:val="Item Step"/>
    <w:qFormat/>
    <w:pPr>
      <w:numPr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">
    <w:name w:val="Sub Item Step"/>
    <w:qFormat/>
    <w:pPr>
      <w:numPr>
        <w:ilvl w:val="1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ThirdLevelItemStep">
    <w:name w:val="Third Level Item Step"/>
    <w:qFormat/>
    <w:pPr>
      <w:numPr>
        <w:ilvl w:val="2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FourthLevelItemStep">
    <w:name w:val="Fourth Level Item Step"/>
    <w:qFormat/>
    <w:pPr>
      <w:numPr>
        <w:ilvl w:val="3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ManualTitle1">
    <w:name w:val="Manual Title1"/>
    <w:semiHidden/>
    <w:qFormat/>
    <w:rPr>
      <w:rFonts w:ascii="Arial" w:eastAsia="黑体" w:hAnsi="Arial"/>
      <w:sz w:val="30"/>
      <w:lang w:eastAsia="en-US"/>
    </w:rPr>
  </w:style>
  <w:style w:type="paragraph" w:customStyle="1" w:styleId="CAUTIONHeading">
    <w:name w:val="CAUTION Heading"/>
    <w:basedOn w:val="a3"/>
    <w:qFormat/>
    <w:pPr>
      <w:keepNext/>
      <w:widowControl/>
      <w:pBdr>
        <w:top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Book Antiqua" w:eastAsia="黑体" w:hAnsi="Book Antiqua" w:cs="Arial" w:hint="eastAsia"/>
      <w:bCs/>
      <w:szCs w:val="21"/>
    </w:rPr>
  </w:style>
  <w:style w:type="paragraph" w:customStyle="1" w:styleId="NotesHeadinginTable">
    <w:name w:val="Notes Heading in Table"/>
    <w:next w:val="NotesTextinTable"/>
    <w:qFormat/>
    <w:pPr>
      <w:keepNext/>
      <w:adjustRightInd w:val="0"/>
      <w:snapToGrid w:val="0"/>
      <w:spacing w:before="80" w:after="40" w:line="240" w:lineRule="atLeast"/>
    </w:pPr>
    <w:rPr>
      <w:rFonts w:eastAsia="黑体" w:cs="Arial"/>
      <w:bCs/>
      <w:kern w:val="2"/>
      <w:sz w:val="18"/>
      <w:szCs w:val="18"/>
    </w:rPr>
  </w:style>
  <w:style w:type="paragraph" w:customStyle="1" w:styleId="NotesTextinTable">
    <w:name w:val="Notes Text in Table"/>
    <w:qFormat/>
    <w:pPr>
      <w:widowControl w:val="0"/>
      <w:adjustRightInd w:val="0"/>
      <w:snapToGrid w:val="0"/>
      <w:spacing w:before="40" w:after="80" w:line="240" w:lineRule="atLeast"/>
      <w:ind w:left="170"/>
    </w:pPr>
    <w:rPr>
      <w:rFonts w:eastAsia="楷体_GB2312" w:cs="Arial"/>
      <w:iCs/>
      <w:kern w:val="2"/>
      <w:sz w:val="18"/>
      <w:szCs w:val="18"/>
    </w:rPr>
  </w:style>
  <w:style w:type="paragraph" w:customStyle="1" w:styleId="CAUTIONText">
    <w:name w:val="CAUTION Text"/>
    <w:basedOn w:val="a3"/>
    <w:qFormat/>
    <w:pPr>
      <w:keepLines/>
      <w:widowControl/>
      <w:pBdr>
        <w:bottom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楷体_GB2312" w:hAnsi="Times New Roman" w:cs="Arial" w:hint="eastAsia"/>
      <w:iCs/>
      <w:szCs w:val="21"/>
    </w:rPr>
  </w:style>
  <w:style w:type="paragraph" w:customStyle="1" w:styleId="NotesTextTD">
    <w:name w:val="Notes Text TD"/>
    <w:qFormat/>
    <w:pPr>
      <w:snapToGrid w:val="0"/>
      <w:spacing w:line="240" w:lineRule="atLeast"/>
      <w:ind w:left="2075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">
    <w:name w:val="Notes Text List Text TD"/>
    <w:qFormat/>
    <w:pPr>
      <w:snapToGrid w:val="0"/>
      <w:spacing w:line="240" w:lineRule="atLeast"/>
      <w:ind w:left="2359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CAUTIONTextListTextTD">
    <w:name w:val="CAUTION Text List Text TD"/>
    <w:basedOn w:val="CAUTIONText"/>
    <w:qFormat/>
    <w:pPr>
      <w:ind w:firstLineChars="180" w:firstLine="283"/>
    </w:pPr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CAUTIONTextTD">
    <w:name w:val="CAUTION Text TD"/>
    <w:basedOn w:val="CAUTIONText"/>
    <w:qFormat/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NotesTextListText">
    <w:name w:val="Notes Text List Text"/>
    <w:basedOn w:val="CAUTIONText"/>
    <w:qFormat/>
    <w:pPr>
      <w:pBdr>
        <w:bottom w:val="none" w:sz="0" w:space="0" w:color="auto"/>
      </w:pBdr>
      <w:spacing w:before="40" w:line="200" w:lineRule="atLeast"/>
      <w:ind w:left="2359"/>
    </w:pPr>
    <w:rPr>
      <w:sz w:val="18"/>
      <w:szCs w:val="18"/>
    </w:rPr>
  </w:style>
  <w:style w:type="paragraph" w:customStyle="1" w:styleId="CAUTIONTextList">
    <w:name w:val="CAUTION Text List"/>
    <w:basedOn w:val="CAUTIONText"/>
    <w:qFormat/>
    <w:pPr>
      <w:keepNext/>
      <w:numPr>
        <w:numId w:val="16"/>
      </w:numPr>
    </w:pPr>
  </w:style>
  <w:style w:type="paragraph" w:customStyle="1" w:styleId="CAUTIONTextStep">
    <w:name w:val="CAUTION Text Step"/>
    <w:basedOn w:val="CAUTIONText"/>
    <w:qFormat/>
    <w:pPr>
      <w:keepNext/>
      <w:numPr>
        <w:ilvl w:val="5"/>
        <w:numId w:val="14"/>
      </w:numPr>
    </w:pPr>
  </w:style>
  <w:style w:type="paragraph" w:customStyle="1" w:styleId="CAUTIONTextListText">
    <w:name w:val="CAUTION Text List Text"/>
    <w:basedOn w:val="CAUTIONText"/>
    <w:qFormat/>
    <w:pPr>
      <w:ind w:firstLineChars="135" w:firstLine="283"/>
    </w:pPr>
  </w:style>
  <w:style w:type="table" w:customStyle="1" w:styleId="Table">
    <w:name w:val="Table"/>
    <w:basedOn w:val="affd"/>
    <w:qFormat/>
    <w:pPr>
      <w:jc w:val="left"/>
    </w:pPr>
    <w:rPr>
      <w:rFonts w:cs="Aria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rPr>
        <w:b w:val="0"/>
        <w:bCs w:val="0"/>
        <w:i w:val="0"/>
        <w:iCs w:val="0"/>
        <w:color w:val="auto"/>
        <w:sz w:val="20"/>
        <w:szCs w:val="20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RemarksTable">
    <w:name w:val="Remarks Table"/>
    <w:basedOn w:val="a6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ItemList">
    <w:name w:val="Sub Item List"/>
    <w:basedOn w:val="a3"/>
    <w:qFormat/>
    <w:pPr>
      <w:widowControl/>
      <w:numPr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hirdLevelItemList">
    <w:name w:val="Third Level Item List"/>
    <w:basedOn w:val="a3"/>
    <w:qFormat/>
    <w:pPr>
      <w:widowControl/>
      <w:numPr>
        <w:ilvl w:val="1"/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FourthLevelItemList">
    <w:name w:val="Fourth Level Item List"/>
    <w:basedOn w:val="a3"/>
    <w:qFormat/>
    <w:pPr>
      <w:widowControl/>
      <w:numPr>
        <w:ilvl w:val="2"/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ListText">
    <w:name w:val="Sub Item List Text"/>
    <w:qFormat/>
    <w:pPr>
      <w:adjustRightInd w:val="0"/>
      <w:snapToGrid w:val="0"/>
      <w:spacing w:before="80" w:after="80" w:line="240" w:lineRule="atLeast"/>
      <w:ind w:left="2551"/>
    </w:pPr>
    <w:rPr>
      <w:rFonts w:cs="Arial" w:hint="eastAsia"/>
      <w:kern w:val="2"/>
      <w:sz w:val="21"/>
      <w:szCs w:val="21"/>
    </w:rPr>
  </w:style>
  <w:style w:type="paragraph" w:customStyle="1" w:styleId="ThirdLevelItemListText">
    <w:name w:val="Third Level Item List Text"/>
    <w:qFormat/>
    <w:pPr>
      <w:adjustRightInd w:val="0"/>
      <w:snapToGrid w:val="0"/>
      <w:spacing w:before="80" w:after="80" w:line="240" w:lineRule="atLeast"/>
      <w:ind w:left="2976"/>
    </w:pPr>
    <w:rPr>
      <w:rFonts w:cs="Arial" w:hint="eastAsia"/>
      <w:kern w:val="2"/>
      <w:sz w:val="21"/>
      <w:szCs w:val="21"/>
    </w:rPr>
  </w:style>
  <w:style w:type="paragraph" w:customStyle="1" w:styleId="FourthLevelItemListText">
    <w:name w:val="Fourth Level Item List Text"/>
    <w:qFormat/>
    <w:pPr>
      <w:adjustRightInd w:val="0"/>
      <w:snapToGrid w:val="0"/>
      <w:spacing w:before="80" w:after="80" w:line="240" w:lineRule="atLeast"/>
      <w:ind w:left="3401"/>
    </w:pPr>
    <w:rPr>
      <w:rFonts w:cs="Arial" w:hint="eastAsia"/>
      <w:kern w:val="2"/>
      <w:sz w:val="21"/>
      <w:szCs w:val="21"/>
    </w:rPr>
  </w:style>
  <w:style w:type="paragraph" w:customStyle="1" w:styleId="NotesTextListinTable">
    <w:name w:val="Notes Text List in Table"/>
    <w:qFormat/>
    <w:pPr>
      <w:numPr>
        <w:numId w:val="18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NotesTextStepinTable">
    <w:name w:val="Notes Text Step in Table"/>
    <w:qFormat/>
    <w:pPr>
      <w:numPr>
        <w:ilvl w:val="7"/>
        <w:numId w:val="14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TerminalDisplay">
    <w:name w:val="Terminal Display"/>
    <w:qFormat/>
    <w:pPr>
      <w:shd w:val="clear" w:color="auto" w:fill="F2F2F2"/>
      <w:snapToGrid w:val="0"/>
      <w:spacing w:line="240" w:lineRule="atLeast"/>
      <w:ind w:left="1701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TerminalDisplayinTable">
    <w:name w:val="Terminal Display in Table"/>
    <w:qFormat/>
    <w:pPr>
      <w:widowControl w:val="0"/>
      <w:shd w:val="clear" w:color="auto" w:fill="F2F2F2"/>
      <w:adjustRightInd w:val="0"/>
      <w:snapToGrid w:val="0"/>
      <w:spacing w:before="80" w:after="80" w:line="240" w:lineRule="atLeast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inTable">
    <w:name w:val="Notes Text List Text in Table"/>
    <w:qFormat/>
    <w:pPr>
      <w:widowControl w:val="0"/>
      <w:adjustRightInd w:val="0"/>
      <w:snapToGrid w:val="0"/>
      <w:spacing w:before="40" w:after="80" w:line="240" w:lineRule="atLeast"/>
      <w:ind w:left="454"/>
    </w:pPr>
    <w:rPr>
      <w:rFonts w:eastAsia="楷体_GB2312" w:cs="Arial"/>
      <w:iCs/>
      <w:kern w:val="2"/>
      <w:sz w:val="18"/>
      <w:szCs w:val="18"/>
    </w:rPr>
  </w:style>
  <w:style w:type="paragraph" w:customStyle="1" w:styleId="NotesTextTDinTable">
    <w:name w:val="Notes Text TD in Table"/>
    <w:qFormat/>
    <w:pPr>
      <w:widowControl w:val="0"/>
      <w:adjustRightInd w:val="0"/>
      <w:snapToGrid w:val="0"/>
      <w:spacing w:before="80" w:after="80" w:line="240" w:lineRule="atLeast"/>
      <w:ind w:left="170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inTable">
    <w:name w:val="Notes Text List Text TD in Table"/>
    <w:qFormat/>
    <w:pPr>
      <w:widowControl w:val="0"/>
      <w:adjustRightInd w:val="0"/>
      <w:snapToGrid w:val="0"/>
      <w:spacing w:before="80" w:after="80" w:line="240" w:lineRule="atLeast"/>
      <w:ind w:left="454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FigureDescriptioninAppendix">
    <w:name w:val="Figure Description in Appendix"/>
    <w:basedOn w:val="Figure"/>
    <w:next w:val="Figure"/>
    <w:pPr>
      <w:numPr>
        <w:ilvl w:val="7"/>
        <w:numId w:val="12"/>
      </w:numPr>
      <w:spacing w:before="320" w:after="80"/>
    </w:pPr>
    <w:rPr>
      <w:rFonts w:eastAsia="黑体"/>
      <w:spacing w:val="-4"/>
    </w:rPr>
  </w:style>
  <w:style w:type="paragraph" w:customStyle="1" w:styleId="FigureDescriptioninPreface">
    <w:name w:val="Figure Description in Preface"/>
    <w:basedOn w:val="Figure"/>
    <w:next w:val="Figure"/>
    <w:pPr>
      <w:numPr>
        <w:numId w:val="19"/>
      </w:numPr>
    </w:pPr>
  </w:style>
  <w:style w:type="paragraph" w:customStyle="1" w:styleId="TableHeading">
    <w:name w:val="Table Heading"/>
    <w:basedOn w:val="a3"/>
    <w:pPr>
      <w:topLinePunct/>
      <w:adjustRightInd w:val="0"/>
      <w:snapToGrid w:val="0"/>
      <w:spacing w:before="80" w:after="80" w:line="240" w:lineRule="atLeast"/>
      <w:jc w:val="left"/>
    </w:pPr>
    <w:rPr>
      <w:rFonts w:ascii="Book Antiqua" w:eastAsia="黑体" w:hAnsi="Book Antiqua" w:cs="Book Antiqua" w:hint="eastAsia"/>
      <w:bCs/>
      <w:snapToGrid w:val="0"/>
      <w:kern w:val="0"/>
      <w:szCs w:val="21"/>
    </w:rPr>
  </w:style>
  <w:style w:type="paragraph" w:customStyle="1" w:styleId="TableText">
    <w:name w:val="Table Text"/>
    <w:basedOn w:val="a3"/>
    <w:p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HeadingMiddle">
    <w:name w:val="Heading Middle"/>
    <w:pPr>
      <w:adjustRightInd w:val="0"/>
      <w:snapToGrid w:val="0"/>
      <w:spacing w:line="240" w:lineRule="atLeast"/>
      <w:jc w:val="center"/>
    </w:pPr>
    <w:rPr>
      <w:snapToGrid w:val="0"/>
    </w:rPr>
  </w:style>
  <w:style w:type="paragraph" w:customStyle="1" w:styleId="Contents">
    <w:name w:val="Contents"/>
    <w:basedOn w:val="Heading1NoNumber"/>
  </w:style>
  <w:style w:type="paragraph" w:customStyle="1" w:styleId="ItemStepinTable">
    <w:name w:val="Item Step in Table"/>
    <w:pPr>
      <w:numPr>
        <w:numId w:val="20"/>
      </w:numPr>
      <w:topLinePunct/>
      <w:spacing w:before="40" w:after="40" w:line="240" w:lineRule="atLeast"/>
    </w:pPr>
    <w:rPr>
      <w:rFonts w:cs="Arial" w:hint="eastAsia"/>
      <w:sz w:val="21"/>
      <w:szCs w:val="21"/>
    </w:rPr>
  </w:style>
  <w:style w:type="paragraph" w:customStyle="1" w:styleId="TableNote">
    <w:name w:val="Table Note"/>
    <w:basedOn w:val="a3"/>
    <w:pPr>
      <w:widowControl/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customStyle="1" w:styleId="End">
    <w:name w:val="End"/>
    <w:basedOn w:val="a3"/>
    <w:pPr>
      <w:widowControl/>
      <w:topLinePunct/>
      <w:adjustRightInd w:val="0"/>
      <w:snapToGrid w:val="0"/>
      <w:spacing w:before="160" w:after="400" w:line="240" w:lineRule="atLeast"/>
      <w:ind w:left="1701"/>
      <w:jc w:val="left"/>
    </w:pPr>
    <w:rPr>
      <w:rFonts w:ascii="Times New Roman" w:eastAsia="宋体" w:hAnsi="Times New Roman" w:cs="Arial" w:hint="eastAsia"/>
      <w:b/>
      <w:szCs w:val="21"/>
    </w:rPr>
  </w:style>
  <w:style w:type="paragraph" w:customStyle="1" w:styleId="NotesHeading">
    <w:name w:val="Notes Heading"/>
    <w:basedOn w:val="CAUTIONHeading"/>
    <w:qFormat/>
    <w:pPr>
      <w:pBdr>
        <w:top w:val="none" w:sz="0" w:space="0" w:color="auto"/>
      </w:pBdr>
      <w:spacing w:after="40"/>
    </w:pPr>
    <w:rPr>
      <w:position w:val="-6"/>
      <w:sz w:val="18"/>
      <w:szCs w:val="18"/>
    </w:rPr>
  </w:style>
  <w:style w:type="paragraph" w:customStyle="1" w:styleId="NotesText">
    <w:name w:val="Notes Text"/>
    <w:basedOn w:val="CAUTIONText"/>
    <w:qFormat/>
    <w:pPr>
      <w:pBdr>
        <w:bottom w:val="none" w:sz="0" w:space="0" w:color="auto"/>
      </w:pBdr>
      <w:spacing w:before="40" w:line="200" w:lineRule="atLeast"/>
      <w:ind w:left="2075"/>
    </w:pPr>
    <w:rPr>
      <w:sz w:val="18"/>
      <w:szCs w:val="18"/>
    </w:rPr>
  </w:style>
  <w:style w:type="paragraph" w:customStyle="1" w:styleId="NotesTextList">
    <w:name w:val="Notes Text List"/>
    <w:basedOn w:val="CAUTIONTextList"/>
    <w:qFormat/>
    <w:pPr>
      <w:keepNext w:val="0"/>
      <w:numPr>
        <w:numId w:val="21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NotesTextStep">
    <w:name w:val="Notes Text Step"/>
    <w:basedOn w:val="CAUTIONTextStep"/>
    <w:qFormat/>
    <w:pPr>
      <w:numPr>
        <w:ilvl w:val="6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Code">
    <w:name w:val="Code"/>
    <w:basedOn w:val="a3"/>
    <w:qFormat/>
    <w:pPr>
      <w:shd w:val="clear" w:color="auto" w:fill="F2F2F2"/>
      <w:topLinePunct/>
      <w:autoSpaceDE w:val="0"/>
      <w:autoSpaceDN w:val="0"/>
      <w:adjustRightInd w:val="0"/>
      <w:snapToGrid w:val="0"/>
      <w:spacing w:line="360" w:lineRule="auto"/>
      <w:ind w:left="1701"/>
      <w:jc w:val="left"/>
    </w:pPr>
    <w:rPr>
      <w:rFonts w:ascii="Courier New" w:eastAsia="宋体" w:hAnsi="Courier New" w:cs="Arial" w:hint="eastAsia"/>
      <w:sz w:val="18"/>
      <w:szCs w:val="21"/>
    </w:rPr>
  </w:style>
  <w:style w:type="paragraph" w:customStyle="1" w:styleId="CodeinTable">
    <w:name w:val="Code in Table"/>
    <w:basedOn w:val="a3"/>
    <w:qFormat/>
    <w:pPr>
      <w:shd w:val="clear" w:color="auto" w:fill="F2F2F2"/>
      <w:topLinePunct/>
      <w:adjustRightInd w:val="0"/>
      <w:snapToGrid w:val="0"/>
      <w:spacing w:before="80" w:after="80" w:line="240" w:lineRule="atLeast"/>
      <w:jc w:val="left"/>
    </w:pPr>
    <w:rPr>
      <w:rFonts w:ascii="Courier New" w:eastAsia="宋体" w:hAnsi="Courier New" w:cs="Arial" w:hint="eastAsia"/>
      <w:snapToGrid w:val="0"/>
      <w:sz w:val="18"/>
      <w:szCs w:val="21"/>
    </w:rPr>
  </w:style>
  <w:style w:type="paragraph" w:customStyle="1" w:styleId="Outline">
    <w:name w:val="Outline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color w:val="0000FF"/>
      <w:szCs w:val="21"/>
    </w:rPr>
  </w:style>
  <w:style w:type="paragraph" w:customStyle="1" w:styleId="ItemlistTextTD">
    <w:name w:val="Item list Text TD"/>
    <w:basedOn w:val="TerminalDisplay"/>
    <w:qFormat/>
    <w:pPr>
      <w:adjustRightInd w:val="0"/>
      <w:ind w:left="2126"/>
    </w:pPr>
  </w:style>
  <w:style w:type="paragraph" w:customStyle="1" w:styleId="SubItemListTextTD">
    <w:name w:val="Sub Item List Text TD"/>
    <w:basedOn w:val="TerminalDisplay"/>
    <w:qFormat/>
    <w:pPr>
      <w:adjustRightInd w:val="0"/>
      <w:ind w:left="2551"/>
    </w:pPr>
  </w:style>
  <w:style w:type="paragraph" w:customStyle="1" w:styleId="ThirdLevelItemListTextTD">
    <w:name w:val="Third Level Item List Text TD"/>
    <w:basedOn w:val="TerminalDisplay"/>
    <w:qFormat/>
    <w:pPr>
      <w:adjustRightInd w:val="0"/>
      <w:ind w:left="2976"/>
    </w:pPr>
  </w:style>
  <w:style w:type="paragraph" w:customStyle="1" w:styleId="FourthLevelItemListTextTD">
    <w:name w:val="Fourth Level Item List Text TD"/>
    <w:basedOn w:val="TerminalDisplay"/>
    <w:qFormat/>
    <w:pPr>
      <w:adjustRightInd w:val="0"/>
      <w:ind w:left="3401"/>
    </w:pPr>
  </w:style>
  <w:style w:type="paragraph" w:customStyle="1" w:styleId="ItemStepinAppendix">
    <w:name w:val="Item Step in Appendix"/>
    <w:basedOn w:val="ItemStep"/>
    <w:qFormat/>
    <w:pPr>
      <w:numPr>
        <w:ilvl w:val="6"/>
        <w:numId w:val="12"/>
      </w:numPr>
      <w:outlineLvl w:val="5"/>
    </w:pPr>
  </w:style>
  <w:style w:type="paragraph" w:customStyle="1" w:styleId="StepinAppendix">
    <w:name w:val="Step in Appendix"/>
    <w:basedOn w:val="Step"/>
    <w:qFormat/>
    <w:pPr>
      <w:numPr>
        <w:ilvl w:val="5"/>
        <w:numId w:val="12"/>
      </w:numPr>
      <w:topLinePunct w:val="0"/>
      <w:outlineLvl w:val="4"/>
    </w:pPr>
  </w:style>
  <w:style w:type="paragraph" w:customStyle="1" w:styleId="TableDescriptioninAppendix">
    <w:name w:val="Table Description in Appendix"/>
    <w:basedOn w:val="TableDescription"/>
    <w:next w:val="a3"/>
    <w:qFormat/>
    <w:pPr>
      <w:numPr>
        <w:ilvl w:val="8"/>
        <w:numId w:val="12"/>
      </w:numPr>
      <w:topLinePunct w:val="0"/>
    </w:pPr>
  </w:style>
  <w:style w:type="paragraph" w:customStyle="1" w:styleId="TableDescriptioninPreface">
    <w:name w:val="Table Description in Preface"/>
    <w:basedOn w:val="TableDescription"/>
    <w:next w:val="a3"/>
    <w:qFormat/>
    <w:pPr>
      <w:numPr>
        <w:numId w:val="22"/>
      </w:numPr>
      <w:topLinePunct w:val="0"/>
    </w:pPr>
    <w:rPr>
      <w:rFonts w:eastAsia="宋体"/>
    </w:rPr>
  </w:style>
  <w:style w:type="paragraph" w:customStyle="1" w:styleId="ItemListinTableText">
    <w:name w:val="Item List in Table Text"/>
    <w:basedOn w:val="TableText"/>
    <w:qFormat/>
    <w:pPr>
      <w:ind w:left="284"/>
    </w:pPr>
  </w:style>
  <w:style w:type="paragraph" w:customStyle="1" w:styleId="SubItemListinTableText">
    <w:name w:val="Sub Item List in Table Text"/>
    <w:basedOn w:val="TableText"/>
    <w:qFormat/>
    <w:pPr>
      <w:ind w:left="568"/>
    </w:pPr>
  </w:style>
  <w:style w:type="paragraph" w:customStyle="1" w:styleId="1c">
    <w:name w:val="修订1"/>
    <w:hidden/>
    <w:uiPriority w:val="99"/>
    <w:unhideWhenUsed/>
    <w:qFormat/>
    <w:rPr>
      <w:rFonts w:cs="Arial" w:hint="eastAsia"/>
      <w:kern w:val="2"/>
      <w:sz w:val="21"/>
      <w:szCs w:val="21"/>
    </w:rPr>
  </w:style>
  <w:style w:type="character" w:customStyle="1" w:styleId="CharChar">
    <w:name w:val="常规 Char Char"/>
    <w:link w:val="afff9"/>
    <w:rPr>
      <w:szCs w:val="21"/>
    </w:rPr>
  </w:style>
  <w:style w:type="paragraph" w:customStyle="1" w:styleId="afff9">
    <w:name w:val="常规"/>
    <w:basedOn w:val="a3"/>
    <w:link w:val="CharChar"/>
    <w:qFormat/>
    <w:pPr>
      <w:widowControl/>
      <w:spacing w:beforeLines="100" w:before="312" w:afterLines="100" w:after="312"/>
      <w:ind w:left="1134"/>
      <w:jc w:val="left"/>
    </w:pPr>
    <w:rPr>
      <w:rFonts w:ascii="Times New Roman" w:eastAsia="宋体" w:hAnsi="Times New Roman" w:cs="Times New Roman"/>
      <w:kern w:val="0"/>
      <w:sz w:val="20"/>
      <w:szCs w:val="21"/>
    </w:rPr>
  </w:style>
  <w:style w:type="paragraph" w:customStyle="1" w:styleId="afffa">
    <w:name w:val="￥正文"/>
    <w:basedOn w:val="a3"/>
    <w:link w:val="Charf7"/>
    <w:qFormat/>
    <w:pPr>
      <w:snapToGrid w:val="0"/>
      <w:spacing w:line="300" w:lineRule="auto"/>
      <w:ind w:firstLineChars="200" w:firstLine="200"/>
    </w:pPr>
    <w:rPr>
      <w:rFonts w:ascii="Calibri" w:eastAsia="宋体" w:hAnsi="Calibri" w:cs="Times New Roman"/>
      <w:sz w:val="24"/>
      <w:szCs w:val="24"/>
    </w:rPr>
  </w:style>
  <w:style w:type="character" w:customStyle="1" w:styleId="Charf7">
    <w:name w:val="￥正文 Char"/>
    <w:link w:val="afffa"/>
    <w:qFormat/>
    <w:rPr>
      <w:rFonts w:ascii="Calibri" w:hAnsi="Calibri"/>
      <w:kern w:val="2"/>
      <w:sz w:val="24"/>
      <w:szCs w:val="24"/>
    </w:rPr>
  </w:style>
  <w:style w:type="paragraph" w:customStyle="1" w:styleId="afffb">
    <w:name w:val="图表说明"/>
    <w:basedOn w:val="a3"/>
    <w:qFormat/>
    <w:pPr>
      <w:jc w:val="center"/>
    </w:pPr>
    <w:rPr>
      <w:rFonts w:ascii="Arial" w:eastAsia="等线" w:hAnsi="Arial" w:cs="Arial"/>
      <w:b/>
      <w:sz w:val="18"/>
      <w:szCs w:val="24"/>
    </w:rPr>
  </w:style>
  <w:style w:type="paragraph" w:customStyle="1" w:styleId="2f3">
    <w:name w:val="无目录标题2中"/>
    <w:basedOn w:val="a3"/>
    <w:qFormat/>
    <w:pPr>
      <w:widowControl/>
      <w:spacing w:beforeLines="50" w:before="156" w:afterLines="50" w:after="156"/>
      <w:jc w:val="left"/>
    </w:pPr>
    <w:rPr>
      <w:rFonts w:ascii="等线" w:eastAsia="等线" w:hAnsi="等线" w:cs="Arial"/>
      <w:b/>
      <w:bCs/>
      <w:szCs w:val="40"/>
    </w:rPr>
  </w:style>
  <w:style w:type="paragraph" w:customStyle="1" w:styleId="afffc">
    <w:name w:val="普通段落缩进"/>
    <w:basedOn w:val="a3"/>
    <w:link w:val="Charf8"/>
    <w:qFormat/>
    <w:pPr>
      <w:spacing w:before="120" w:line="288" w:lineRule="auto"/>
      <w:ind w:leftChars="203" w:left="707" w:hangingChars="134" w:hanging="281"/>
    </w:pPr>
    <w:rPr>
      <w:rFonts w:ascii="Arial" w:eastAsia="等线" w:hAnsi="Arial" w:cs="宋体"/>
      <w:szCs w:val="20"/>
    </w:rPr>
  </w:style>
  <w:style w:type="character" w:customStyle="1" w:styleId="Charf8">
    <w:name w:val="普通段落缩进 Char"/>
    <w:link w:val="afffc"/>
    <w:qFormat/>
    <w:rPr>
      <w:rFonts w:ascii="Arial" w:eastAsia="等线" w:hAnsi="Arial" w:cs="宋体"/>
      <w:kern w:val="2"/>
      <w:sz w:val="21"/>
    </w:rPr>
  </w:style>
  <w:style w:type="table" w:customStyle="1" w:styleId="110">
    <w:name w:val="网格表 1 浅色1"/>
    <w:basedOn w:val="a6"/>
    <w:uiPriority w:val="46"/>
    <w:qFormat/>
    <w:tblPr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2">
    <w:name w:val="T2"/>
    <w:basedOn w:val="22"/>
    <w:next w:val="a3"/>
    <w:link w:val="T20"/>
    <w:qFormat/>
    <w:rPr>
      <w:rFonts w:ascii="等线 Light" w:eastAsia="仿宋" w:hAnsi="等线 Light" w:cs="Times New Roman"/>
      <w:kern w:val="2"/>
    </w:rPr>
  </w:style>
  <w:style w:type="character" w:customStyle="1" w:styleId="T20">
    <w:name w:val="T2 字符"/>
    <w:link w:val="T2"/>
    <w:qFormat/>
    <w:rPr>
      <w:rFonts w:ascii="等线 Light" w:eastAsia="仿宋" w:hAnsi="等线 Light"/>
      <w:b/>
      <w:bCs/>
      <w:kern w:val="2"/>
      <w:sz w:val="32"/>
      <w:szCs w:val="32"/>
    </w:rPr>
  </w:style>
  <w:style w:type="paragraph" w:customStyle="1" w:styleId="T3">
    <w:name w:val="T3"/>
    <w:basedOn w:val="32"/>
    <w:next w:val="a3"/>
    <w:qFormat/>
    <w:pPr>
      <w:widowControl w:val="0"/>
      <w:numPr>
        <w:ilvl w:val="2"/>
        <w:numId w:val="23"/>
      </w:numPr>
      <w:tabs>
        <w:tab w:val="left" w:pos="3401"/>
      </w:tabs>
      <w:topLinePunct w:val="0"/>
      <w:adjustRightInd/>
      <w:snapToGrid/>
      <w:spacing w:before="260" w:after="260" w:line="416" w:lineRule="auto"/>
      <w:ind w:left="3401" w:hanging="425"/>
      <w:jc w:val="both"/>
    </w:pPr>
    <w:rPr>
      <w:rFonts w:ascii="等线" w:eastAsia="仿宋" w:hAnsi="等线" w:cs="Arial" w:hint="default"/>
      <w:b/>
      <w:bCs/>
      <w:kern w:val="2"/>
      <w:sz w:val="28"/>
    </w:rPr>
  </w:style>
  <w:style w:type="character" w:customStyle="1" w:styleId="Charf9">
    <w:name w:val="工商正文 Char"/>
    <w:link w:val="afffd"/>
    <w:qFormat/>
    <w:rPr>
      <w:sz w:val="28"/>
      <w:szCs w:val="28"/>
    </w:rPr>
  </w:style>
  <w:style w:type="paragraph" w:customStyle="1" w:styleId="afffd">
    <w:name w:val="工商正文"/>
    <w:basedOn w:val="a3"/>
    <w:next w:val="a3"/>
    <w:link w:val="Charf9"/>
    <w:qFormat/>
    <w:pPr>
      <w:spacing w:line="480" w:lineRule="exact"/>
      <w:ind w:firstLineChars="200" w:firstLine="600"/>
      <w:jc w:val="left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TOC1">
    <w:name w:val="TOC 标题1"/>
    <w:basedOn w:val="1"/>
    <w:next w:val="a3"/>
    <w:uiPriority w:val="39"/>
    <w:unhideWhenUsed/>
    <w:qFormat/>
    <w:pPr>
      <w:keepLines/>
      <w:pBdr>
        <w:bottom w:val="none" w:sz="0" w:space="0" w:color="auto"/>
      </w:pBdr>
      <w:topLinePunct w:val="0"/>
      <w:adjustRightInd/>
      <w:snapToGrid/>
      <w:spacing w:before="480" w:after="0" w:line="276" w:lineRule="auto"/>
      <w:outlineLvl w:val="9"/>
    </w:pPr>
    <w:rPr>
      <w:rFonts w:ascii="等线 Light" w:eastAsia="等线 Light" w:hAnsi="等线 Light" w:cs="Times New Roman" w:hint="default"/>
      <w:color w:val="2F5496"/>
      <w:kern w:val="0"/>
      <w:sz w:val="28"/>
      <w:szCs w:val="28"/>
    </w:rPr>
  </w:style>
  <w:style w:type="paragraph" w:customStyle="1" w:styleId="41">
    <w:name w:val="标题 4（绿盟科技）"/>
    <w:basedOn w:val="43"/>
    <w:next w:val="a3"/>
    <w:qFormat/>
    <w:pPr>
      <w:keepNext/>
      <w:keepLines/>
      <w:widowControl/>
      <w:numPr>
        <w:numId w:val="24"/>
      </w:numPr>
      <w:tabs>
        <w:tab w:val="clear" w:pos="0"/>
        <w:tab w:val="left" w:pos="360"/>
      </w:tabs>
      <w:autoSpaceDE/>
      <w:autoSpaceDN/>
      <w:spacing w:before="280" w:after="156" w:line="376" w:lineRule="auto"/>
      <w:ind w:left="432" w:hanging="432"/>
      <w:jc w:val="left"/>
    </w:pPr>
    <w:rPr>
      <w:rFonts w:ascii="Arial" w:eastAsia="黑体" w:hAnsi="Arial"/>
      <w:b/>
      <w:kern w:val="0"/>
      <w:sz w:val="28"/>
      <w:szCs w:val="28"/>
      <w:lang w:val="zh-CN"/>
    </w:rPr>
  </w:style>
  <w:style w:type="paragraph" w:customStyle="1" w:styleId="51">
    <w:name w:val="标题 5（有编号）（绿盟科技）"/>
    <w:basedOn w:val="a3"/>
    <w:next w:val="a3"/>
    <w:qFormat/>
    <w:pPr>
      <w:keepNext/>
      <w:keepLines/>
      <w:numPr>
        <w:ilvl w:val="4"/>
        <w:numId w:val="24"/>
      </w:numPr>
      <w:spacing w:before="280" w:after="156" w:line="377" w:lineRule="auto"/>
      <w:jc w:val="left"/>
      <w:outlineLvl w:val="4"/>
    </w:pPr>
    <w:rPr>
      <w:rFonts w:ascii="Arial" w:eastAsia="黑体" w:hAnsi="Arial" w:cs="Times New Roman"/>
      <w:b/>
      <w:kern w:val="0"/>
      <w:sz w:val="24"/>
      <w:szCs w:val="28"/>
    </w:rPr>
  </w:style>
  <w:style w:type="paragraph" w:customStyle="1" w:styleId="6">
    <w:name w:val="标题 6（有编号）（绿盟科技）"/>
    <w:basedOn w:val="a3"/>
    <w:next w:val="a3"/>
    <w:qFormat/>
    <w:pPr>
      <w:keepNext/>
      <w:keepLines/>
      <w:numPr>
        <w:ilvl w:val="5"/>
        <w:numId w:val="24"/>
      </w:numPr>
      <w:spacing w:before="240" w:after="64" w:line="319" w:lineRule="auto"/>
      <w:jc w:val="left"/>
      <w:outlineLvl w:val="5"/>
    </w:pPr>
    <w:rPr>
      <w:rFonts w:ascii="Arial" w:eastAsia="黑体" w:hAnsi="Arial" w:cs="Times New Roman"/>
      <w:b/>
      <w:kern w:val="0"/>
      <w:szCs w:val="24"/>
    </w:rPr>
  </w:style>
  <w:style w:type="paragraph" w:customStyle="1" w:styleId="a2">
    <w:name w:val="插图标注（绿盟科技）"/>
    <w:next w:val="a3"/>
    <w:qFormat/>
    <w:pPr>
      <w:numPr>
        <w:ilvl w:val="6"/>
        <w:numId w:val="24"/>
      </w:numPr>
      <w:spacing w:after="156"/>
      <w:jc w:val="center"/>
    </w:pPr>
    <w:rPr>
      <w:rFonts w:ascii="Arial" w:hAnsi="Arial"/>
      <w:sz w:val="21"/>
      <w:szCs w:val="21"/>
    </w:rPr>
  </w:style>
  <w:style w:type="paragraph" w:customStyle="1" w:styleId="-">
    <w:name w:val="封面-文档类型"/>
    <w:next w:val="a3"/>
    <w:uiPriority w:val="1"/>
    <w:qFormat/>
    <w:pPr>
      <w:adjustRightInd w:val="0"/>
      <w:snapToGrid w:val="0"/>
      <w:spacing w:before="480" w:after="120"/>
      <w:jc w:val="center"/>
    </w:pPr>
    <w:rPr>
      <w:rFonts w:ascii="Arial" w:eastAsia="微软雅黑" w:hAnsi="Arial"/>
      <w:b/>
      <w:color w:val="2B2B2B"/>
      <w:kern w:val="2"/>
      <w:sz w:val="36"/>
      <w:szCs w:val="24"/>
    </w:rPr>
  </w:style>
  <w:style w:type="table" w:customStyle="1" w:styleId="afffe">
    <w:name w:val="首行底纹"/>
    <w:basedOn w:val="a6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rPr>
        <w:rFonts w:ascii="Arial" w:eastAsia="微软雅黑" w:hAnsi="Arial"/>
        <w:sz w:val="18"/>
      </w:rPr>
      <w:tblPr/>
      <w:tcPr>
        <w:shd w:val="clear" w:color="auto" w:fill="D9D9D9"/>
      </w:tcPr>
    </w:tblStylePr>
  </w:style>
  <w:style w:type="paragraph" w:customStyle="1" w:styleId="affff">
    <w:name w:val="表格正文"/>
    <w:uiPriority w:val="1"/>
    <w:qFormat/>
    <w:pPr>
      <w:adjustRightInd w:val="0"/>
      <w:snapToGrid w:val="0"/>
      <w:spacing w:before="72" w:after="72"/>
      <w:ind w:left="108" w:right="108"/>
    </w:pPr>
    <w:rPr>
      <w:rFonts w:ascii="Arial" w:eastAsia="微软雅黑" w:hAnsi="Arial"/>
      <w:color w:val="171717"/>
      <w:kern w:val="2"/>
      <w:sz w:val="21"/>
      <w:szCs w:val="24"/>
    </w:rPr>
  </w:style>
  <w:style w:type="paragraph" w:customStyle="1" w:styleId="affff0">
    <w:name w:val="表格标题"/>
    <w:basedOn w:val="affff"/>
    <w:next w:val="affff"/>
    <w:uiPriority w:val="1"/>
    <w:qFormat/>
    <w:rPr>
      <w:b/>
      <w:bCs/>
      <w:color w:val="0D0D0D"/>
      <w:kern w:val="44"/>
      <w:szCs w:val="44"/>
    </w:rPr>
  </w:style>
  <w:style w:type="paragraph" w:customStyle="1" w:styleId="a1">
    <w:name w:val="附图标题"/>
    <w:basedOn w:val="a3"/>
    <w:next w:val="ac"/>
    <w:link w:val="CharChar0"/>
    <w:qFormat/>
    <w:pPr>
      <w:numPr>
        <w:numId w:val="25"/>
      </w:numPr>
      <w:spacing w:afterLines="100" w:after="100"/>
    </w:pPr>
    <w:rPr>
      <w:rFonts w:ascii="Arial" w:eastAsia="黑体" w:hAnsi="Arial" w:cs="Times New Roman"/>
      <w:b/>
      <w:sz w:val="18"/>
      <w:szCs w:val="24"/>
    </w:rPr>
  </w:style>
  <w:style w:type="character" w:customStyle="1" w:styleId="CharChar0">
    <w:name w:val="附图标题 Char Char"/>
    <w:link w:val="a1"/>
    <w:qFormat/>
    <w:rPr>
      <w:rFonts w:ascii="Arial" w:eastAsia="黑体" w:hAnsi="Arial"/>
      <w:b/>
      <w:kern w:val="2"/>
      <w:sz w:val="18"/>
      <w:szCs w:val="24"/>
    </w:rPr>
  </w:style>
  <w:style w:type="paragraph" w:customStyle="1" w:styleId="111">
    <w:name w:val="列表段落11"/>
    <w:basedOn w:val="a3"/>
    <w:qFormat/>
    <w:pPr>
      <w:spacing w:afterLines="50" w:after="50" w:line="360" w:lineRule="auto"/>
      <w:ind w:firstLineChars="200" w:firstLine="420"/>
    </w:pPr>
    <w:rPr>
      <w:rFonts w:ascii="Times New Roman" w:eastAsia="宋体" w:hAnsi="Times New Roman" w:cs="Times New Roman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a3"/>
    <w:semiHidden/>
    <w:qFormat/>
    <w:pPr>
      <w:widowControl/>
      <w:spacing w:before="100" w:beforeAutospacing="1" w:after="100" w:afterAutospacing="1"/>
      <w:jc w:val="left"/>
    </w:pPr>
    <w:rPr>
      <w:rFonts w:ascii="等线" w:eastAsia="等线" w:hAnsi="等线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27EF5CDA-3A8B-4803-B8BB-C25FB4BD3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资产部</dc:creator>
  <cp:lastModifiedBy>Administrator</cp:lastModifiedBy>
  <cp:revision>210</cp:revision>
  <dcterms:created xsi:type="dcterms:W3CDTF">2024-04-09T12:19:00Z</dcterms:created>
  <dcterms:modified xsi:type="dcterms:W3CDTF">2026-07-20T02:12:00Z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8220532768DB465A9E014035E1B12645_12</vt:lpwstr>
  </property>
  <property fmtid="{D5CDD505-2E9C-101B-9397-08002B2CF9AE}" pid="4" name="KSOTemplateDocerSaveRecord">
    <vt:lpwstr>eyJoZGlkIjoiODU2NmZmOTRlMjVkNTU5NTEyMDZhMGMyNzRlNzk2NWMiLCJ1c2VySWQiOiIyNDUxNTk0NzQifQ==</vt:lpwstr>
  </property>
</Properties>
</file>